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882" w:rsidRPr="006A0882" w:rsidRDefault="006A0882" w:rsidP="00825E2C">
      <w:pPr>
        <w:spacing w:after="0" w:line="360" w:lineRule="auto"/>
        <w:rPr>
          <w:rFonts w:asciiTheme="majorHAnsi" w:hAnsiTheme="majorHAnsi"/>
          <w:b/>
          <w:sz w:val="24"/>
          <w:szCs w:val="24"/>
        </w:rPr>
      </w:pPr>
      <w:r w:rsidRPr="006A0882">
        <w:rPr>
          <w:rFonts w:asciiTheme="majorHAnsi" w:hAnsiTheme="majorHAnsi"/>
          <w:b/>
          <w:sz w:val="24"/>
          <w:szCs w:val="24"/>
        </w:rPr>
        <w:t>Year A, Pentecost 2</w:t>
      </w:r>
    </w:p>
    <w:p w:rsidR="006A0882" w:rsidRPr="006A0882" w:rsidRDefault="006A0882" w:rsidP="00825E2C">
      <w:pPr>
        <w:spacing w:after="0" w:line="360" w:lineRule="auto"/>
        <w:rPr>
          <w:rFonts w:asciiTheme="majorHAnsi" w:hAnsiTheme="majorHAnsi"/>
          <w:b/>
          <w:sz w:val="24"/>
          <w:szCs w:val="24"/>
        </w:rPr>
      </w:pPr>
      <w:r w:rsidRPr="006A0882">
        <w:rPr>
          <w:rFonts w:asciiTheme="majorHAnsi" w:hAnsiTheme="majorHAnsi"/>
          <w:b/>
          <w:sz w:val="24"/>
          <w:szCs w:val="24"/>
        </w:rPr>
        <w:t>June 22</w:t>
      </w:r>
      <w:r w:rsidRPr="006A0882">
        <w:rPr>
          <w:rFonts w:asciiTheme="majorHAnsi" w:hAnsiTheme="majorHAnsi"/>
          <w:b/>
          <w:sz w:val="24"/>
          <w:szCs w:val="24"/>
          <w:vertAlign w:val="superscript"/>
        </w:rPr>
        <w:t>nd</w:t>
      </w:r>
      <w:r w:rsidRPr="006A0882">
        <w:rPr>
          <w:rFonts w:asciiTheme="majorHAnsi" w:hAnsiTheme="majorHAnsi"/>
          <w:b/>
          <w:sz w:val="24"/>
          <w:szCs w:val="24"/>
        </w:rPr>
        <w:t>, 2014</w:t>
      </w:r>
    </w:p>
    <w:p w:rsidR="006A0882" w:rsidRPr="006A0882" w:rsidRDefault="006A0882" w:rsidP="00825E2C">
      <w:pPr>
        <w:spacing w:after="0" w:line="360" w:lineRule="auto"/>
        <w:rPr>
          <w:rFonts w:asciiTheme="majorHAnsi" w:hAnsiTheme="majorHAnsi"/>
          <w:b/>
          <w:sz w:val="24"/>
          <w:szCs w:val="24"/>
        </w:rPr>
      </w:pPr>
      <w:r w:rsidRPr="006A0882">
        <w:rPr>
          <w:rFonts w:asciiTheme="majorHAnsi" w:hAnsiTheme="majorHAnsi"/>
          <w:b/>
          <w:sz w:val="24"/>
          <w:szCs w:val="24"/>
        </w:rPr>
        <w:t>By Thomas L. Truby</w:t>
      </w:r>
    </w:p>
    <w:p w:rsidR="006A0882" w:rsidRPr="006A0882" w:rsidRDefault="006A0882" w:rsidP="00825E2C">
      <w:pPr>
        <w:spacing w:after="0" w:line="360" w:lineRule="auto"/>
        <w:rPr>
          <w:rFonts w:asciiTheme="majorHAnsi" w:hAnsiTheme="majorHAnsi"/>
          <w:b/>
          <w:sz w:val="24"/>
          <w:szCs w:val="24"/>
        </w:rPr>
      </w:pPr>
      <w:r w:rsidRPr="006A0882">
        <w:rPr>
          <w:rFonts w:asciiTheme="majorHAnsi" w:hAnsiTheme="majorHAnsi"/>
          <w:b/>
          <w:sz w:val="24"/>
          <w:szCs w:val="24"/>
        </w:rPr>
        <w:t>Matthew 10:24-39</w:t>
      </w:r>
    </w:p>
    <w:p w:rsidR="00825E2C" w:rsidRDefault="00825E2C" w:rsidP="006A0882">
      <w:pPr>
        <w:spacing w:line="360" w:lineRule="auto"/>
        <w:jc w:val="center"/>
        <w:rPr>
          <w:rFonts w:asciiTheme="majorHAnsi" w:hAnsiTheme="majorHAnsi"/>
          <w:b/>
          <w:sz w:val="24"/>
          <w:szCs w:val="24"/>
        </w:rPr>
      </w:pPr>
    </w:p>
    <w:p w:rsidR="00D67AC7" w:rsidRDefault="00F80CD3" w:rsidP="008D1B1D">
      <w:pPr>
        <w:spacing w:after="0" w:line="360" w:lineRule="auto"/>
        <w:jc w:val="center"/>
        <w:rPr>
          <w:rFonts w:asciiTheme="majorHAnsi" w:hAnsiTheme="majorHAnsi"/>
          <w:b/>
          <w:sz w:val="24"/>
          <w:szCs w:val="24"/>
        </w:rPr>
      </w:pPr>
      <w:r>
        <w:rPr>
          <w:rFonts w:asciiTheme="majorHAnsi" w:hAnsiTheme="majorHAnsi"/>
          <w:b/>
          <w:sz w:val="24"/>
          <w:szCs w:val="24"/>
        </w:rPr>
        <w:t>Troubling Bits</w:t>
      </w:r>
    </w:p>
    <w:p w:rsidR="000123B6" w:rsidRDefault="00576005" w:rsidP="00F90F38">
      <w:pPr>
        <w:rPr>
          <w:sz w:val="24"/>
          <w:szCs w:val="24"/>
        </w:rPr>
      </w:pPr>
      <w:r w:rsidRPr="006A0882">
        <w:rPr>
          <w:sz w:val="24"/>
          <w:szCs w:val="24"/>
        </w:rPr>
        <w:t>O</w:t>
      </w:r>
      <w:r w:rsidR="008F0224" w:rsidRPr="006A0882">
        <w:rPr>
          <w:sz w:val="24"/>
          <w:szCs w:val="24"/>
        </w:rPr>
        <w:t xml:space="preserve">n first reading </w:t>
      </w:r>
      <w:r w:rsidRPr="006A0882">
        <w:rPr>
          <w:sz w:val="24"/>
          <w:szCs w:val="24"/>
        </w:rPr>
        <w:t xml:space="preserve">our gospel </w:t>
      </w:r>
      <w:r w:rsidR="008F0224" w:rsidRPr="006A0882">
        <w:rPr>
          <w:sz w:val="24"/>
          <w:szCs w:val="24"/>
        </w:rPr>
        <w:t xml:space="preserve">sounds like </w:t>
      </w:r>
      <w:r w:rsidR="004D5455">
        <w:rPr>
          <w:sz w:val="24"/>
          <w:szCs w:val="24"/>
        </w:rPr>
        <w:t>an assortment</w:t>
      </w:r>
      <w:r w:rsidR="008F0224" w:rsidRPr="006A0882">
        <w:rPr>
          <w:sz w:val="24"/>
          <w:szCs w:val="24"/>
        </w:rPr>
        <w:t xml:space="preserve"> of unrelated bits.  But if we start from the right place we </w:t>
      </w:r>
      <w:r w:rsidR="001D0C37">
        <w:rPr>
          <w:sz w:val="24"/>
          <w:szCs w:val="24"/>
        </w:rPr>
        <w:t xml:space="preserve">may </w:t>
      </w:r>
      <w:r w:rsidR="008F0224" w:rsidRPr="006A0882">
        <w:rPr>
          <w:sz w:val="24"/>
          <w:szCs w:val="24"/>
        </w:rPr>
        <w:t xml:space="preserve">discover </w:t>
      </w:r>
      <w:r w:rsidR="001D0C37">
        <w:rPr>
          <w:sz w:val="24"/>
          <w:szCs w:val="24"/>
        </w:rPr>
        <w:t>a</w:t>
      </w:r>
      <w:r w:rsidR="008F0224" w:rsidRPr="006A0882">
        <w:rPr>
          <w:sz w:val="24"/>
          <w:szCs w:val="24"/>
        </w:rPr>
        <w:t xml:space="preserve"> pattern that </w:t>
      </w:r>
      <w:r w:rsidR="00F80CD3">
        <w:rPr>
          <w:sz w:val="24"/>
          <w:szCs w:val="24"/>
        </w:rPr>
        <w:t>surprises</w:t>
      </w:r>
      <w:r w:rsidR="00825E2C">
        <w:rPr>
          <w:sz w:val="24"/>
          <w:szCs w:val="24"/>
        </w:rPr>
        <w:t xml:space="preserve"> us</w:t>
      </w:r>
      <w:r w:rsidR="008F0224" w:rsidRPr="006A0882">
        <w:rPr>
          <w:sz w:val="24"/>
          <w:szCs w:val="24"/>
        </w:rPr>
        <w:t xml:space="preserve">.  </w:t>
      </w:r>
    </w:p>
    <w:p w:rsidR="00C95401" w:rsidRDefault="001D0C37" w:rsidP="00F90F38">
      <w:pPr>
        <w:rPr>
          <w:sz w:val="24"/>
          <w:szCs w:val="24"/>
        </w:rPr>
      </w:pPr>
      <w:r>
        <w:rPr>
          <w:sz w:val="24"/>
          <w:szCs w:val="24"/>
        </w:rPr>
        <w:t>To</w:t>
      </w:r>
      <w:r w:rsidR="008D1B1D">
        <w:rPr>
          <w:sz w:val="24"/>
          <w:szCs w:val="24"/>
        </w:rPr>
        <w:t xml:space="preserve"> make sense of </w:t>
      </w:r>
      <w:r>
        <w:rPr>
          <w:sz w:val="24"/>
          <w:szCs w:val="24"/>
        </w:rPr>
        <w:t>it we</w:t>
      </w:r>
      <w:r w:rsidR="008D1B1D">
        <w:rPr>
          <w:sz w:val="24"/>
          <w:szCs w:val="24"/>
        </w:rPr>
        <w:t xml:space="preserve"> must</w:t>
      </w:r>
      <w:r w:rsidR="003A330E" w:rsidRPr="006A0882">
        <w:rPr>
          <w:sz w:val="24"/>
          <w:szCs w:val="24"/>
        </w:rPr>
        <w:t xml:space="preserve"> </w:t>
      </w:r>
      <w:r w:rsidR="004E5E98" w:rsidRPr="006A0882">
        <w:rPr>
          <w:sz w:val="24"/>
          <w:szCs w:val="24"/>
        </w:rPr>
        <w:t xml:space="preserve">begin ten verses before our </w:t>
      </w:r>
      <w:r w:rsidR="00C95401">
        <w:rPr>
          <w:sz w:val="24"/>
          <w:szCs w:val="24"/>
        </w:rPr>
        <w:t>gospel lesson</w:t>
      </w:r>
      <w:r w:rsidR="004E5E98" w:rsidRPr="006A0882">
        <w:rPr>
          <w:sz w:val="24"/>
          <w:szCs w:val="24"/>
        </w:rPr>
        <w:t>.  Jesus says, “See, I am sending you out like sheep into the midst of wolves</w:t>
      </w:r>
      <w:r w:rsidR="003A330E" w:rsidRPr="006A0882">
        <w:rPr>
          <w:sz w:val="24"/>
          <w:szCs w:val="24"/>
        </w:rPr>
        <w:t>.”</w:t>
      </w:r>
      <w:r w:rsidR="004E5E98" w:rsidRPr="006A0882">
        <w:rPr>
          <w:sz w:val="24"/>
          <w:szCs w:val="24"/>
        </w:rPr>
        <w:t xml:space="preserve">  </w:t>
      </w:r>
      <w:r w:rsidR="00DE3DD4" w:rsidRPr="006A0882">
        <w:rPr>
          <w:sz w:val="24"/>
          <w:szCs w:val="24"/>
        </w:rPr>
        <w:t xml:space="preserve">If we follow Jesus </w:t>
      </w:r>
      <w:r w:rsidR="00400F21" w:rsidRPr="006A0882">
        <w:rPr>
          <w:sz w:val="24"/>
          <w:szCs w:val="24"/>
        </w:rPr>
        <w:t xml:space="preserve">and go into the world </w:t>
      </w:r>
      <w:r w:rsidR="00DE3DD4" w:rsidRPr="006A0882">
        <w:rPr>
          <w:sz w:val="24"/>
          <w:szCs w:val="24"/>
        </w:rPr>
        <w:t xml:space="preserve">we </w:t>
      </w:r>
      <w:r w:rsidR="00400F21" w:rsidRPr="006A0882">
        <w:rPr>
          <w:sz w:val="24"/>
          <w:szCs w:val="24"/>
        </w:rPr>
        <w:t>go as</w:t>
      </w:r>
      <w:r w:rsidR="004E5E98" w:rsidRPr="006A0882">
        <w:rPr>
          <w:sz w:val="24"/>
          <w:szCs w:val="24"/>
        </w:rPr>
        <w:t xml:space="preserve"> sheep among wolves</w:t>
      </w:r>
      <w:r w:rsidR="003A330E" w:rsidRPr="006A0882">
        <w:rPr>
          <w:sz w:val="24"/>
          <w:szCs w:val="24"/>
        </w:rPr>
        <w:t>.  We will have no flesh</w:t>
      </w:r>
      <w:r w:rsidR="00825E2C">
        <w:rPr>
          <w:sz w:val="24"/>
          <w:szCs w:val="24"/>
        </w:rPr>
        <w:t>-</w:t>
      </w:r>
      <w:r w:rsidR="003A330E" w:rsidRPr="006A0882">
        <w:rPr>
          <w:sz w:val="24"/>
          <w:szCs w:val="24"/>
        </w:rPr>
        <w:t>tearing teeth</w:t>
      </w:r>
      <w:r w:rsidR="00152D0C" w:rsidRPr="006A0882">
        <w:rPr>
          <w:sz w:val="24"/>
          <w:szCs w:val="24"/>
        </w:rPr>
        <w:t>;</w:t>
      </w:r>
      <w:r w:rsidR="003A330E" w:rsidRPr="006A0882">
        <w:rPr>
          <w:sz w:val="24"/>
          <w:szCs w:val="24"/>
        </w:rPr>
        <w:t xml:space="preserve"> </w:t>
      </w:r>
      <w:r w:rsidR="00400F21" w:rsidRPr="006A0882">
        <w:rPr>
          <w:sz w:val="24"/>
          <w:szCs w:val="24"/>
        </w:rPr>
        <w:t xml:space="preserve">for </w:t>
      </w:r>
      <w:r w:rsidR="003A330E" w:rsidRPr="006A0882">
        <w:rPr>
          <w:sz w:val="24"/>
          <w:szCs w:val="24"/>
        </w:rPr>
        <w:t xml:space="preserve">those belong to </w:t>
      </w:r>
      <w:r w:rsidR="00152D0C" w:rsidRPr="006A0882">
        <w:rPr>
          <w:sz w:val="24"/>
          <w:szCs w:val="24"/>
        </w:rPr>
        <w:t>the critters</w:t>
      </w:r>
      <w:r w:rsidR="003A330E" w:rsidRPr="006A0882">
        <w:rPr>
          <w:sz w:val="24"/>
          <w:szCs w:val="24"/>
        </w:rPr>
        <w:t xml:space="preserve"> we are in the midst of</w:t>
      </w:r>
      <w:r w:rsidR="00152D0C" w:rsidRPr="006A0882">
        <w:rPr>
          <w:sz w:val="24"/>
          <w:szCs w:val="24"/>
        </w:rPr>
        <w:t xml:space="preserve">.  </w:t>
      </w:r>
    </w:p>
    <w:p w:rsidR="00152D0C" w:rsidRPr="006A0882" w:rsidRDefault="008B149F" w:rsidP="00F90F38">
      <w:pPr>
        <w:rPr>
          <w:sz w:val="24"/>
          <w:szCs w:val="24"/>
        </w:rPr>
      </w:pPr>
      <w:r w:rsidRPr="006A0882">
        <w:rPr>
          <w:sz w:val="24"/>
          <w:szCs w:val="24"/>
        </w:rPr>
        <w:t>And it gets worse from there.  “Beware</w:t>
      </w:r>
      <w:r w:rsidR="00152D0C" w:rsidRPr="006A0882">
        <w:rPr>
          <w:sz w:val="24"/>
          <w:szCs w:val="24"/>
        </w:rPr>
        <w:t xml:space="preserve"> </w:t>
      </w:r>
      <w:r w:rsidRPr="006A0882">
        <w:rPr>
          <w:sz w:val="24"/>
          <w:szCs w:val="24"/>
        </w:rPr>
        <w:t>of them</w:t>
      </w:r>
      <w:r w:rsidR="008D1B1D">
        <w:rPr>
          <w:sz w:val="24"/>
          <w:szCs w:val="24"/>
        </w:rPr>
        <w:t xml:space="preserve"> (the opposition)</w:t>
      </w:r>
      <w:r w:rsidRPr="006A0882">
        <w:rPr>
          <w:sz w:val="24"/>
          <w:szCs w:val="24"/>
        </w:rPr>
        <w:t xml:space="preserve">, for they will hand you over to councils and flog you in their synagogues, and you will be dragged before governors, and kings because of me.”  Why would following Jesus stir up so much animosity?  </w:t>
      </w:r>
    </w:p>
    <w:p w:rsidR="008502EB" w:rsidRDefault="008B149F" w:rsidP="00F90F38">
      <w:pPr>
        <w:rPr>
          <w:sz w:val="24"/>
          <w:szCs w:val="24"/>
        </w:rPr>
      </w:pPr>
      <w:r w:rsidRPr="006A0882">
        <w:rPr>
          <w:sz w:val="24"/>
          <w:szCs w:val="24"/>
        </w:rPr>
        <w:t xml:space="preserve">At any rate, when this happens, don’t worry about what you will say.  The Spirit of your Father speaking through you will give you the words.  </w:t>
      </w:r>
      <w:r w:rsidR="00400F21" w:rsidRPr="006A0882">
        <w:rPr>
          <w:sz w:val="24"/>
          <w:szCs w:val="24"/>
        </w:rPr>
        <w:t>S</w:t>
      </w:r>
      <w:r w:rsidRPr="006A0882">
        <w:rPr>
          <w:sz w:val="24"/>
          <w:szCs w:val="24"/>
        </w:rPr>
        <w:t xml:space="preserve">omehow it’s the Father’s words speaking through </w:t>
      </w:r>
      <w:r w:rsidR="00400F21" w:rsidRPr="006A0882">
        <w:rPr>
          <w:sz w:val="24"/>
          <w:szCs w:val="24"/>
        </w:rPr>
        <w:t xml:space="preserve">us </w:t>
      </w:r>
      <w:r w:rsidRPr="006A0882">
        <w:rPr>
          <w:sz w:val="24"/>
          <w:szCs w:val="24"/>
        </w:rPr>
        <w:t xml:space="preserve">that stimulate the wolf-like behavior.  This </w:t>
      </w:r>
      <w:r w:rsidR="003C0F9B" w:rsidRPr="006A0882">
        <w:rPr>
          <w:sz w:val="24"/>
          <w:szCs w:val="24"/>
        </w:rPr>
        <w:t>Jesus</w:t>
      </w:r>
      <w:r w:rsidR="00E9074F" w:rsidRPr="006A0882">
        <w:rPr>
          <w:sz w:val="24"/>
          <w:szCs w:val="24"/>
        </w:rPr>
        <w:t>-</w:t>
      </w:r>
      <w:r w:rsidR="003C0F9B" w:rsidRPr="006A0882">
        <w:rPr>
          <w:sz w:val="24"/>
          <w:szCs w:val="24"/>
        </w:rPr>
        <w:t xml:space="preserve">instigated </w:t>
      </w:r>
      <w:r w:rsidRPr="006A0882">
        <w:rPr>
          <w:sz w:val="24"/>
          <w:szCs w:val="24"/>
        </w:rPr>
        <w:t xml:space="preserve">divide goes right through the heart of families </w:t>
      </w:r>
      <w:r w:rsidR="003C0F9B" w:rsidRPr="006A0882">
        <w:rPr>
          <w:sz w:val="24"/>
          <w:szCs w:val="24"/>
        </w:rPr>
        <w:t xml:space="preserve">so that “Brother will betray brother to death, and a father his </w:t>
      </w:r>
      <w:proofErr w:type="gramStart"/>
      <w:r w:rsidR="003C0F9B" w:rsidRPr="006A0882">
        <w:rPr>
          <w:sz w:val="24"/>
          <w:szCs w:val="24"/>
        </w:rPr>
        <w:t>child,</w:t>
      </w:r>
      <w:proofErr w:type="gramEnd"/>
      <w:r w:rsidR="003C0F9B" w:rsidRPr="006A0882">
        <w:rPr>
          <w:sz w:val="24"/>
          <w:szCs w:val="24"/>
        </w:rPr>
        <w:t xml:space="preserve"> and children will rise against parents and have them put to death and you will be hated </w:t>
      </w:r>
      <w:r w:rsidR="003C0F9B" w:rsidRPr="00C95401">
        <w:rPr>
          <w:sz w:val="24"/>
          <w:szCs w:val="24"/>
          <w:u w:val="single"/>
        </w:rPr>
        <w:t>by all</w:t>
      </w:r>
      <w:r w:rsidR="003C0F9B" w:rsidRPr="006A0882">
        <w:rPr>
          <w:sz w:val="24"/>
          <w:szCs w:val="24"/>
        </w:rPr>
        <w:t xml:space="preserve"> because of my name.”  What could cause this kind of </w:t>
      </w:r>
      <w:r w:rsidR="00D67AC7" w:rsidRPr="006A0882">
        <w:rPr>
          <w:sz w:val="24"/>
          <w:szCs w:val="24"/>
        </w:rPr>
        <w:t>disruption</w:t>
      </w:r>
      <w:r w:rsidR="003C0F9B" w:rsidRPr="006A0882">
        <w:rPr>
          <w:sz w:val="24"/>
          <w:szCs w:val="24"/>
        </w:rPr>
        <w:t xml:space="preserve">?  </w:t>
      </w:r>
    </w:p>
    <w:p w:rsidR="00C95401" w:rsidRDefault="003C0F9B" w:rsidP="00F90F38">
      <w:pPr>
        <w:rPr>
          <w:sz w:val="24"/>
          <w:szCs w:val="24"/>
        </w:rPr>
      </w:pPr>
      <w:r w:rsidRPr="006A0882">
        <w:rPr>
          <w:sz w:val="24"/>
          <w:szCs w:val="24"/>
        </w:rPr>
        <w:t xml:space="preserve">When this happens, and it surely will, </w:t>
      </w:r>
      <w:r w:rsidR="00C95401">
        <w:rPr>
          <w:sz w:val="24"/>
          <w:szCs w:val="24"/>
        </w:rPr>
        <w:t xml:space="preserve">says Jesus, </w:t>
      </w:r>
      <w:r w:rsidRPr="006A0882">
        <w:rPr>
          <w:sz w:val="24"/>
          <w:szCs w:val="24"/>
        </w:rPr>
        <w:t xml:space="preserve">“be wise as serpents and innocent as doves.”  </w:t>
      </w:r>
      <w:r w:rsidR="00C95401">
        <w:rPr>
          <w:sz w:val="24"/>
          <w:szCs w:val="24"/>
        </w:rPr>
        <w:t>Know</w:t>
      </w:r>
      <w:r w:rsidRPr="006A0882">
        <w:rPr>
          <w:sz w:val="24"/>
          <w:szCs w:val="24"/>
        </w:rPr>
        <w:t xml:space="preserve"> </w:t>
      </w:r>
      <w:r w:rsidR="00E9074F" w:rsidRPr="006A0882">
        <w:rPr>
          <w:sz w:val="24"/>
          <w:szCs w:val="24"/>
        </w:rPr>
        <w:t xml:space="preserve">what drives </w:t>
      </w:r>
      <w:r w:rsidR="008502EB">
        <w:rPr>
          <w:sz w:val="24"/>
          <w:szCs w:val="24"/>
        </w:rPr>
        <w:t>the human heart</w:t>
      </w:r>
      <w:r w:rsidR="00E9074F" w:rsidRPr="006A0882">
        <w:rPr>
          <w:sz w:val="24"/>
          <w:szCs w:val="24"/>
        </w:rPr>
        <w:t xml:space="preserve"> and </w:t>
      </w:r>
      <w:r w:rsidR="008D1B1D">
        <w:rPr>
          <w:sz w:val="24"/>
          <w:szCs w:val="24"/>
        </w:rPr>
        <w:t>connect to</w:t>
      </w:r>
      <w:r w:rsidR="00E9074F" w:rsidRPr="006A0882">
        <w:rPr>
          <w:sz w:val="24"/>
          <w:szCs w:val="24"/>
        </w:rPr>
        <w:t xml:space="preserve"> that bigger heart that </w:t>
      </w:r>
      <w:r w:rsidR="00C95401">
        <w:rPr>
          <w:sz w:val="24"/>
          <w:szCs w:val="24"/>
        </w:rPr>
        <w:t xml:space="preserve">has entered </w:t>
      </w:r>
      <w:r w:rsidR="008D1B1D">
        <w:rPr>
          <w:sz w:val="24"/>
          <w:szCs w:val="24"/>
        </w:rPr>
        <w:t>you</w:t>
      </w:r>
      <w:r w:rsidR="00C95401">
        <w:rPr>
          <w:sz w:val="24"/>
          <w:szCs w:val="24"/>
        </w:rPr>
        <w:t xml:space="preserve"> in the form of the Spirit of Jesus</w:t>
      </w:r>
      <w:r w:rsidR="00825E2C">
        <w:rPr>
          <w:sz w:val="24"/>
          <w:szCs w:val="24"/>
        </w:rPr>
        <w:t>.  This is t</w:t>
      </w:r>
      <w:r w:rsidR="00E9074F" w:rsidRPr="006A0882">
        <w:rPr>
          <w:sz w:val="24"/>
          <w:szCs w:val="24"/>
        </w:rPr>
        <w:t xml:space="preserve">he only way you will be able to be “innocent as doves.”  </w:t>
      </w:r>
    </w:p>
    <w:p w:rsidR="00C95401" w:rsidRDefault="00E93504" w:rsidP="00F90F38">
      <w:pPr>
        <w:rPr>
          <w:sz w:val="24"/>
          <w:szCs w:val="24"/>
        </w:rPr>
      </w:pPr>
      <w:r w:rsidRPr="006A0882">
        <w:rPr>
          <w:sz w:val="24"/>
          <w:szCs w:val="24"/>
        </w:rPr>
        <w:t>Th</w:t>
      </w:r>
      <w:r w:rsidR="006930D2">
        <w:rPr>
          <w:sz w:val="24"/>
          <w:szCs w:val="24"/>
        </w:rPr>
        <w:t>ese</w:t>
      </w:r>
      <w:r w:rsidR="00D67AC7" w:rsidRPr="006A0882">
        <w:rPr>
          <w:sz w:val="24"/>
          <w:szCs w:val="24"/>
        </w:rPr>
        <w:t xml:space="preserve"> </w:t>
      </w:r>
      <w:r w:rsidR="008502EB">
        <w:rPr>
          <w:sz w:val="24"/>
          <w:szCs w:val="24"/>
        </w:rPr>
        <w:t>kinds</w:t>
      </w:r>
      <w:r w:rsidR="00825E2C">
        <w:rPr>
          <w:sz w:val="24"/>
          <w:szCs w:val="24"/>
        </w:rPr>
        <w:t xml:space="preserve"> of thing</w:t>
      </w:r>
      <w:r w:rsidR="006930D2">
        <w:rPr>
          <w:sz w:val="24"/>
          <w:szCs w:val="24"/>
        </w:rPr>
        <w:t>s</w:t>
      </w:r>
      <w:r w:rsidR="00825E2C">
        <w:rPr>
          <w:sz w:val="24"/>
          <w:szCs w:val="24"/>
        </w:rPr>
        <w:t xml:space="preserve"> won’t happen to us will they</w:t>
      </w:r>
      <w:r w:rsidRPr="006A0882">
        <w:rPr>
          <w:sz w:val="24"/>
          <w:szCs w:val="24"/>
        </w:rPr>
        <w:t xml:space="preserve">?  </w:t>
      </w:r>
      <w:r w:rsidR="008D1B1D">
        <w:rPr>
          <w:sz w:val="24"/>
          <w:szCs w:val="24"/>
        </w:rPr>
        <w:t xml:space="preserve">The answer, </w:t>
      </w:r>
      <w:r w:rsidR="006D654D" w:rsidRPr="006A0882">
        <w:rPr>
          <w:sz w:val="24"/>
          <w:szCs w:val="24"/>
        </w:rPr>
        <w:t>“A disciple is not above the teacher, nor a slave above the master</w:t>
      </w:r>
      <w:r w:rsidR="008502EB">
        <w:rPr>
          <w:sz w:val="24"/>
          <w:szCs w:val="24"/>
        </w:rPr>
        <w:t>….</w:t>
      </w:r>
      <w:r w:rsidR="006D654D" w:rsidRPr="006A0882">
        <w:rPr>
          <w:sz w:val="24"/>
          <w:szCs w:val="24"/>
        </w:rPr>
        <w:t xml:space="preserve">If they have called the master of the house </w:t>
      </w:r>
      <w:proofErr w:type="spellStart"/>
      <w:r w:rsidR="006D654D" w:rsidRPr="006A0882">
        <w:rPr>
          <w:sz w:val="24"/>
          <w:szCs w:val="24"/>
        </w:rPr>
        <w:t>Beelzebul</w:t>
      </w:r>
      <w:proofErr w:type="spellEnd"/>
      <w:r w:rsidR="006D654D" w:rsidRPr="006A0882">
        <w:rPr>
          <w:sz w:val="24"/>
          <w:szCs w:val="24"/>
        </w:rPr>
        <w:t xml:space="preserve">, </w:t>
      </w:r>
      <w:r w:rsidR="006930D2">
        <w:rPr>
          <w:sz w:val="24"/>
          <w:szCs w:val="24"/>
        </w:rPr>
        <w:t xml:space="preserve">(a name for the satan) </w:t>
      </w:r>
      <w:r w:rsidR="006D654D" w:rsidRPr="006A0882">
        <w:rPr>
          <w:sz w:val="24"/>
          <w:szCs w:val="24"/>
        </w:rPr>
        <w:t xml:space="preserve">how much more </w:t>
      </w:r>
      <w:proofErr w:type="gramStart"/>
      <w:r w:rsidR="006D654D" w:rsidRPr="006A0882">
        <w:rPr>
          <w:sz w:val="24"/>
          <w:szCs w:val="24"/>
        </w:rPr>
        <w:t>will they</w:t>
      </w:r>
      <w:proofErr w:type="gramEnd"/>
      <w:r w:rsidR="006D654D" w:rsidRPr="006A0882">
        <w:rPr>
          <w:sz w:val="24"/>
          <w:szCs w:val="24"/>
        </w:rPr>
        <w:t xml:space="preserve"> malign those of his household!”  </w:t>
      </w:r>
      <w:r w:rsidR="00D67AC7" w:rsidRPr="006A0882">
        <w:rPr>
          <w:sz w:val="24"/>
          <w:szCs w:val="24"/>
        </w:rPr>
        <w:t xml:space="preserve"> </w:t>
      </w:r>
    </w:p>
    <w:p w:rsidR="00E9074F" w:rsidRPr="006A0882" w:rsidRDefault="000E0C38" w:rsidP="00F90F38">
      <w:pPr>
        <w:rPr>
          <w:sz w:val="24"/>
          <w:szCs w:val="24"/>
        </w:rPr>
      </w:pPr>
      <w:r w:rsidRPr="006A0882">
        <w:rPr>
          <w:sz w:val="24"/>
          <w:szCs w:val="24"/>
        </w:rPr>
        <w:t>Yes, if we are following Jesus these sorts of things will happen.  Maybe</w:t>
      </w:r>
      <w:r w:rsidR="006D654D" w:rsidRPr="006A0882">
        <w:rPr>
          <w:sz w:val="24"/>
          <w:szCs w:val="24"/>
        </w:rPr>
        <w:t xml:space="preserve"> </w:t>
      </w:r>
      <w:r w:rsidRPr="006A0882">
        <w:rPr>
          <w:sz w:val="24"/>
          <w:szCs w:val="24"/>
        </w:rPr>
        <w:t xml:space="preserve">not as graphic or dire but we will experience </w:t>
      </w:r>
      <w:r w:rsidR="006930D2">
        <w:rPr>
          <w:sz w:val="24"/>
          <w:szCs w:val="24"/>
        </w:rPr>
        <w:t>them</w:t>
      </w:r>
      <w:r w:rsidRPr="006A0882">
        <w:rPr>
          <w:sz w:val="24"/>
          <w:szCs w:val="24"/>
        </w:rPr>
        <w:t>.  When you do right by another</w:t>
      </w:r>
      <w:r w:rsidR="006D654D" w:rsidRPr="006A0882">
        <w:rPr>
          <w:sz w:val="24"/>
          <w:szCs w:val="24"/>
        </w:rPr>
        <w:t xml:space="preserve"> s</w:t>
      </w:r>
      <w:r w:rsidRPr="006A0882">
        <w:rPr>
          <w:sz w:val="24"/>
          <w:szCs w:val="24"/>
        </w:rPr>
        <w:t>ometimes the other uses your vulnerability to hurt you.</w:t>
      </w:r>
      <w:r w:rsidR="006D654D" w:rsidRPr="006A0882">
        <w:rPr>
          <w:sz w:val="24"/>
          <w:szCs w:val="24"/>
        </w:rPr>
        <w:t xml:space="preserve">  When you follow Jesus as best you can and refrain from </w:t>
      </w:r>
      <w:r w:rsidR="00D97645" w:rsidRPr="006A0882">
        <w:rPr>
          <w:sz w:val="24"/>
          <w:szCs w:val="24"/>
        </w:rPr>
        <w:t>attac</w:t>
      </w:r>
      <w:r w:rsidR="00B50C29" w:rsidRPr="006A0882">
        <w:rPr>
          <w:sz w:val="24"/>
          <w:szCs w:val="24"/>
        </w:rPr>
        <w:t>k</w:t>
      </w:r>
      <w:r w:rsidR="00D97645" w:rsidRPr="006A0882">
        <w:rPr>
          <w:sz w:val="24"/>
          <w:szCs w:val="24"/>
        </w:rPr>
        <w:t xml:space="preserve"> tactics often </w:t>
      </w:r>
      <w:r w:rsidR="008502EB">
        <w:rPr>
          <w:sz w:val="24"/>
          <w:szCs w:val="24"/>
        </w:rPr>
        <w:t xml:space="preserve">there </w:t>
      </w:r>
      <w:r w:rsidR="00D97645" w:rsidRPr="006A0882">
        <w:rPr>
          <w:sz w:val="24"/>
          <w:szCs w:val="24"/>
        </w:rPr>
        <w:t xml:space="preserve">is a price to pay.  When your sight improves to the point where you </w:t>
      </w:r>
      <w:r w:rsidR="008502EB">
        <w:rPr>
          <w:sz w:val="24"/>
          <w:szCs w:val="24"/>
        </w:rPr>
        <w:t>see</w:t>
      </w:r>
      <w:r w:rsidR="00D97645" w:rsidRPr="006A0882">
        <w:rPr>
          <w:sz w:val="24"/>
          <w:szCs w:val="24"/>
        </w:rPr>
        <w:t xml:space="preserve"> the world the way it really is, the world does not like it and may tear you apart.  If they did this to Jesus do you think they won’t do it to you?  </w:t>
      </w:r>
      <w:r w:rsidR="008502EB">
        <w:rPr>
          <w:sz w:val="24"/>
          <w:szCs w:val="24"/>
        </w:rPr>
        <w:t>How</w:t>
      </w:r>
      <w:r w:rsidR="00D97645" w:rsidRPr="006A0882">
        <w:rPr>
          <w:sz w:val="24"/>
          <w:szCs w:val="24"/>
        </w:rPr>
        <w:t xml:space="preserve"> does the gospel of love, forgiveness and compassion light such fires?</w:t>
      </w:r>
    </w:p>
    <w:p w:rsidR="006930D2" w:rsidRDefault="00D97645" w:rsidP="00F90F38">
      <w:pPr>
        <w:rPr>
          <w:sz w:val="24"/>
          <w:szCs w:val="24"/>
        </w:rPr>
      </w:pPr>
      <w:r w:rsidRPr="006A0882">
        <w:rPr>
          <w:sz w:val="24"/>
          <w:szCs w:val="24"/>
        </w:rPr>
        <w:t xml:space="preserve">Maybe </w:t>
      </w:r>
      <w:r w:rsidR="008502EB">
        <w:rPr>
          <w:sz w:val="24"/>
          <w:szCs w:val="24"/>
        </w:rPr>
        <w:t>this is part of the answer,</w:t>
      </w:r>
      <w:r w:rsidRPr="006A0882">
        <w:rPr>
          <w:sz w:val="24"/>
          <w:szCs w:val="24"/>
        </w:rPr>
        <w:t xml:space="preserve"> “</w:t>
      </w:r>
      <w:r w:rsidR="006930D2">
        <w:rPr>
          <w:sz w:val="24"/>
          <w:szCs w:val="24"/>
        </w:rPr>
        <w:t>F</w:t>
      </w:r>
      <w:r w:rsidRPr="006A0882">
        <w:rPr>
          <w:sz w:val="24"/>
          <w:szCs w:val="24"/>
        </w:rPr>
        <w:t xml:space="preserve">or nothing is covered up that will not be uncovered, and nothing secret that will not become known.”  </w:t>
      </w:r>
      <w:r w:rsidR="00775B27" w:rsidRPr="006A0882">
        <w:rPr>
          <w:sz w:val="24"/>
          <w:szCs w:val="24"/>
        </w:rPr>
        <w:t xml:space="preserve">When </w:t>
      </w:r>
      <w:r w:rsidR="008502EB">
        <w:rPr>
          <w:sz w:val="24"/>
          <w:szCs w:val="24"/>
        </w:rPr>
        <w:t>we</w:t>
      </w:r>
      <w:r w:rsidR="00775B27" w:rsidRPr="006A0882">
        <w:rPr>
          <w:sz w:val="24"/>
          <w:szCs w:val="24"/>
        </w:rPr>
        <w:t xml:space="preserve"> live in a way that deeply follows Jesus in the real world attac</w:t>
      </w:r>
      <w:r w:rsidR="00B50C29" w:rsidRPr="006A0882">
        <w:rPr>
          <w:sz w:val="24"/>
          <w:szCs w:val="24"/>
        </w:rPr>
        <w:t>k</w:t>
      </w:r>
      <w:r w:rsidR="00775B27" w:rsidRPr="006A0882">
        <w:rPr>
          <w:sz w:val="24"/>
          <w:szCs w:val="24"/>
        </w:rPr>
        <w:t xml:space="preserve">s come because truth is being told and secrets disclosed.  Not philosophical truth but human truth; the truth about how families, groups, tribes and nations deal with their sin </w:t>
      </w:r>
      <w:r w:rsidR="006930D2">
        <w:rPr>
          <w:sz w:val="24"/>
          <w:szCs w:val="24"/>
        </w:rPr>
        <w:t xml:space="preserve">by pushing it </w:t>
      </w:r>
      <w:r w:rsidR="008502EB">
        <w:rPr>
          <w:sz w:val="24"/>
          <w:szCs w:val="24"/>
        </w:rPr>
        <w:t>int</w:t>
      </w:r>
      <w:r w:rsidR="006930D2">
        <w:rPr>
          <w:sz w:val="24"/>
          <w:szCs w:val="24"/>
        </w:rPr>
        <w:t>o others</w:t>
      </w:r>
      <w:r w:rsidR="00775B27" w:rsidRPr="006A0882">
        <w:rPr>
          <w:sz w:val="24"/>
          <w:szCs w:val="24"/>
        </w:rPr>
        <w:t>.  Th</w:t>
      </w:r>
      <w:r w:rsidR="00E93504" w:rsidRPr="006A0882">
        <w:rPr>
          <w:sz w:val="24"/>
          <w:szCs w:val="24"/>
        </w:rPr>
        <w:t>is is</w:t>
      </w:r>
      <w:r w:rsidR="00775B27" w:rsidRPr="006A0882">
        <w:rPr>
          <w:sz w:val="24"/>
          <w:szCs w:val="24"/>
        </w:rPr>
        <w:t xml:space="preserve"> the truth </w:t>
      </w:r>
      <w:r w:rsidR="00C711D6">
        <w:rPr>
          <w:sz w:val="24"/>
          <w:szCs w:val="24"/>
        </w:rPr>
        <w:t xml:space="preserve">the </w:t>
      </w:r>
      <w:r w:rsidR="008502EB">
        <w:rPr>
          <w:sz w:val="24"/>
          <w:szCs w:val="24"/>
        </w:rPr>
        <w:t>world</w:t>
      </w:r>
      <w:r w:rsidR="008502EB" w:rsidRPr="006A0882">
        <w:rPr>
          <w:sz w:val="24"/>
          <w:szCs w:val="24"/>
        </w:rPr>
        <w:t xml:space="preserve"> prefers</w:t>
      </w:r>
      <w:r w:rsidR="00775B27" w:rsidRPr="006A0882">
        <w:rPr>
          <w:sz w:val="24"/>
          <w:szCs w:val="24"/>
        </w:rPr>
        <w:t xml:space="preserve"> to </w:t>
      </w:r>
      <w:r w:rsidR="005E2262" w:rsidRPr="006A0882">
        <w:rPr>
          <w:sz w:val="24"/>
          <w:szCs w:val="24"/>
        </w:rPr>
        <w:t>hide</w:t>
      </w:r>
      <w:r w:rsidR="00775B27" w:rsidRPr="006A0882">
        <w:rPr>
          <w:sz w:val="24"/>
          <w:szCs w:val="24"/>
        </w:rPr>
        <w:t xml:space="preserve"> and when the lived</w:t>
      </w:r>
      <w:r w:rsidR="005E2262" w:rsidRPr="006A0882">
        <w:rPr>
          <w:sz w:val="24"/>
          <w:szCs w:val="24"/>
        </w:rPr>
        <w:t>-</w:t>
      </w:r>
      <w:r w:rsidR="00775B27" w:rsidRPr="006A0882">
        <w:rPr>
          <w:sz w:val="24"/>
          <w:szCs w:val="24"/>
        </w:rPr>
        <w:t xml:space="preserve"> gospel threatens to reveal </w:t>
      </w:r>
      <w:r w:rsidR="00C711D6">
        <w:rPr>
          <w:sz w:val="24"/>
          <w:szCs w:val="24"/>
        </w:rPr>
        <w:t>it</w:t>
      </w:r>
      <w:r w:rsidR="00775B27" w:rsidRPr="006A0882">
        <w:rPr>
          <w:sz w:val="24"/>
          <w:szCs w:val="24"/>
        </w:rPr>
        <w:t xml:space="preserve"> “you will be hated by all because of my name</w:t>
      </w:r>
      <w:r w:rsidR="00E93504" w:rsidRPr="006A0882">
        <w:rPr>
          <w:sz w:val="24"/>
          <w:szCs w:val="24"/>
        </w:rPr>
        <w:t>.</w:t>
      </w:r>
      <w:r w:rsidR="005E2262" w:rsidRPr="006A0882">
        <w:rPr>
          <w:sz w:val="24"/>
          <w:szCs w:val="24"/>
        </w:rPr>
        <w:t xml:space="preserve">” </w:t>
      </w:r>
    </w:p>
    <w:p w:rsidR="00D97645" w:rsidRPr="006A0882" w:rsidRDefault="005E2262" w:rsidP="00F90F38">
      <w:pPr>
        <w:rPr>
          <w:sz w:val="24"/>
          <w:szCs w:val="24"/>
        </w:rPr>
      </w:pPr>
      <w:r w:rsidRPr="006A0882">
        <w:rPr>
          <w:sz w:val="24"/>
          <w:szCs w:val="24"/>
        </w:rPr>
        <w:t xml:space="preserve">When </w:t>
      </w:r>
      <w:proofErr w:type="spellStart"/>
      <w:r w:rsidRPr="006A0882">
        <w:rPr>
          <w:sz w:val="24"/>
          <w:szCs w:val="24"/>
        </w:rPr>
        <w:t>Boko</w:t>
      </w:r>
      <w:proofErr w:type="spellEnd"/>
      <w:r w:rsidRPr="006A0882">
        <w:rPr>
          <w:sz w:val="24"/>
          <w:szCs w:val="24"/>
        </w:rPr>
        <w:t xml:space="preserve"> Haram </w:t>
      </w:r>
      <w:r w:rsidR="007A735A" w:rsidRPr="006A0882">
        <w:rPr>
          <w:sz w:val="24"/>
          <w:szCs w:val="24"/>
        </w:rPr>
        <w:t>kidnaped</w:t>
      </w:r>
      <w:r w:rsidRPr="006A0882">
        <w:rPr>
          <w:sz w:val="24"/>
          <w:szCs w:val="24"/>
        </w:rPr>
        <w:t xml:space="preserve"> the </w:t>
      </w:r>
      <w:r w:rsidR="007A735A" w:rsidRPr="006A0882">
        <w:rPr>
          <w:sz w:val="24"/>
          <w:szCs w:val="24"/>
        </w:rPr>
        <w:t xml:space="preserve">274 </w:t>
      </w:r>
      <w:r w:rsidRPr="006A0882">
        <w:rPr>
          <w:sz w:val="24"/>
          <w:szCs w:val="24"/>
        </w:rPr>
        <w:t xml:space="preserve">girls in Nigeria their </w:t>
      </w:r>
      <w:r w:rsidR="00C711D6">
        <w:rPr>
          <w:sz w:val="24"/>
          <w:szCs w:val="24"/>
        </w:rPr>
        <w:t>actions</w:t>
      </w:r>
      <w:r w:rsidRPr="006A0882">
        <w:rPr>
          <w:sz w:val="24"/>
          <w:szCs w:val="24"/>
        </w:rPr>
        <w:t xml:space="preserve"> revealed them as </w:t>
      </w:r>
      <w:r w:rsidR="006930D2">
        <w:rPr>
          <w:sz w:val="24"/>
          <w:szCs w:val="24"/>
        </w:rPr>
        <w:t xml:space="preserve">violent men </w:t>
      </w:r>
      <w:r w:rsidRPr="006A0882">
        <w:rPr>
          <w:sz w:val="24"/>
          <w:szCs w:val="24"/>
        </w:rPr>
        <w:t>far from God, whether Christian or Muslim</w:t>
      </w:r>
      <w:r w:rsidR="006930D2">
        <w:rPr>
          <w:sz w:val="24"/>
          <w:szCs w:val="24"/>
        </w:rPr>
        <w:t xml:space="preserve">.   </w:t>
      </w:r>
      <w:r w:rsidR="00C711D6">
        <w:rPr>
          <w:sz w:val="24"/>
          <w:szCs w:val="24"/>
        </w:rPr>
        <w:t>People everywhere</w:t>
      </w:r>
      <w:r w:rsidRPr="006A0882">
        <w:rPr>
          <w:sz w:val="24"/>
          <w:szCs w:val="24"/>
        </w:rPr>
        <w:t xml:space="preserve"> saw they were deathly afraid of educated women who would claim equality with them and refuse to </w:t>
      </w:r>
      <w:r w:rsidR="00C711D6">
        <w:rPr>
          <w:sz w:val="24"/>
          <w:szCs w:val="24"/>
        </w:rPr>
        <w:t>submit to</w:t>
      </w:r>
      <w:r w:rsidRPr="006A0882">
        <w:rPr>
          <w:sz w:val="24"/>
          <w:szCs w:val="24"/>
        </w:rPr>
        <w:t xml:space="preserve"> their </w:t>
      </w:r>
      <w:r w:rsidR="00E93504" w:rsidRPr="006A0882">
        <w:rPr>
          <w:sz w:val="24"/>
          <w:szCs w:val="24"/>
        </w:rPr>
        <w:t>domination</w:t>
      </w:r>
      <w:r w:rsidRPr="006A0882">
        <w:rPr>
          <w:sz w:val="24"/>
          <w:szCs w:val="24"/>
        </w:rPr>
        <w:t xml:space="preserve">.  </w:t>
      </w:r>
      <w:r w:rsidR="007A735A" w:rsidRPr="006A0882">
        <w:rPr>
          <w:sz w:val="24"/>
          <w:szCs w:val="24"/>
        </w:rPr>
        <w:t>Even with the girls still in bondage</w:t>
      </w:r>
      <w:r w:rsidR="00C711D6">
        <w:rPr>
          <w:sz w:val="24"/>
          <w:szCs w:val="24"/>
        </w:rPr>
        <w:t xml:space="preserve"> somewhere in Africa</w:t>
      </w:r>
      <w:r w:rsidR="007A735A" w:rsidRPr="006A0882">
        <w:rPr>
          <w:sz w:val="24"/>
          <w:szCs w:val="24"/>
        </w:rPr>
        <w:t>,</w:t>
      </w:r>
      <w:r w:rsidR="006930D2">
        <w:rPr>
          <w:sz w:val="24"/>
          <w:szCs w:val="24"/>
        </w:rPr>
        <w:t xml:space="preserve"> the</w:t>
      </w:r>
      <w:r w:rsidRPr="006A0882">
        <w:rPr>
          <w:sz w:val="24"/>
          <w:szCs w:val="24"/>
        </w:rPr>
        <w:t xml:space="preserve"> </w:t>
      </w:r>
      <w:r w:rsidR="007A735A" w:rsidRPr="006A0882">
        <w:rPr>
          <w:sz w:val="24"/>
          <w:szCs w:val="24"/>
        </w:rPr>
        <w:t xml:space="preserve">truth has been uncovered.  </w:t>
      </w:r>
    </w:p>
    <w:p w:rsidR="00CE5533" w:rsidRPr="006A0882" w:rsidRDefault="007A735A" w:rsidP="00F90F38">
      <w:pPr>
        <w:rPr>
          <w:sz w:val="24"/>
          <w:szCs w:val="24"/>
        </w:rPr>
      </w:pPr>
      <w:r w:rsidRPr="006A0882">
        <w:rPr>
          <w:sz w:val="24"/>
          <w:szCs w:val="24"/>
        </w:rPr>
        <w:t xml:space="preserve">The proclamation of the gospel takes apart </w:t>
      </w:r>
      <w:r w:rsidR="007474D9" w:rsidRPr="006A0882">
        <w:rPr>
          <w:sz w:val="24"/>
          <w:szCs w:val="24"/>
        </w:rPr>
        <w:t xml:space="preserve">all cultures built on sacrificing some for the benefit of others.  </w:t>
      </w:r>
      <w:r w:rsidR="000B1B38" w:rsidRPr="006A0882">
        <w:rPr>
          <w:sz w:val="24"/>
          <w:szCs w:val="24"/>
        </w:rPr>
        <w:t xml:space="preserve">It deconstructs them by revealing </w:t>
      </w:r>
      <w:r w:rsidR="005433FC">
        <w:rPr>
          <w:sz w:val="24"/>
          <w:szCs w:val="24"/>
        </w:rPr>
        <w:t xml:space="preserve">the </w:t>
      </w:r>
      <w:r w:rsidR="00FD7CAA" w:rsidRPr="006A0882">
        <w:rPr>
          <w:sz w:val="24"/>
          <w:szCs w:val="24"/>
        </w:rPr>
        <w:t xml:space="preserve">human cost </w:t>
      </w:r>
      <w:r w:rsidR="00C711D6">
        <w:rPr>
          <w:sz w:val="24"/>
          <w:szCs w:val="24"/>
        </w:rPr>
        <w:t>some must pay</w:t>
      </w:r>
      <w:r w:rsidR="000B1B38" w:rsidRPr="006A0882">
        <w:rPr>
          <w:sz w:val="24"/>
          <w:szCs w:val="24"/>
        </w:rPr>
        <w:t xml:space="preserve">.  </w:t>
      </w:r>
    </w:p>
    <w:p w:rsidR="00C711D6" w:rsidRDefault="000B1B38" w:rsidP="00F90F38">
      <w:pPr>
        <w:rPr>
          <w:sz w:val="24"/>
          <w:szCs w:val="24"/>
        </w:rPr>
      </w:pPr>
      <w:r w:rsidRPr="006A0882">
        <w:rPr>
          <w:sz w:val="24"/>
          <w:szCs w:val="24"/>
        </w:rPr>
        <w:t xml:space="preserve">Last week </w:t>
      </w:r>
      <w:r w:rsidR="00C711D6">
        <w:rPr>
          <w:sz w:val="24"/>
          <w:szCs w:val="24"/>
        </w:rPr>
        <w:t xml:space="preserve">Laura and </w:t>
      </w:r>
      <w:r w:rsidRPr="006A0882">
        <w:rPr>
          <w:sz w:val="24"/>
          <w:szCs w:val="24"/>
        </w:rPr>
        <w:t>I saw the mov</w:t>
      </w:r>
      <w:r w:rsidR="002C43A6" w:rsidRPr="006A0882">
        <w:rPr>
          <w:sz w:val="24"/>
          <w:szCs w:val="24"/>
        </w:rPr>
        <w:t>ie</w:t>
      </w:r>
      <w:r w:rsidRPr="006A0882">
        <w:rPr>
          <w:sz w:val="24"/>
          <w:szCs w:val="24"/>
        </w:rPr>
        <w:t xml:space="preserve"> “Belle.”  The </w:t>
      </w:r>
      <w:r w:rsidR="002C43A6" w:rsidRPr="006A0882">
        <w:rPr>
          <w:sz w:val="24"/>
          <w:szCs w:val="24"/>
        </w:rPr>
        <w:t>film</w:t>
      </w:r>
      <w:r w:rsidRPr="006A0882">
        <w:rPr>
          <w:sz w:val="24"/>
          <w:szCs w:val="24"/>
        </w:rPr>
        <w:t xml:space="preserve"> beautifully deconstructs how English culture prospered and depended on the slave trade for economic prosperity</w:t>
      </w:r>
      <w:r w:rsidR="0073766A" w:rsidRPr="006A0882">
        <w:rPr>
          <w:sz w:val="24"/>
          <w:szCs w:val="24"/>
        </w:rPr>
        <w:t xml:space="preserve"> and how virulent the opposition when the gospel-infused son of a clergyman tried to change it</w:t>
      </w:r>
      <w:r w:rsidRPr="006A0882">
        <w:rPr>
          <w:sz w:val="24"/>
          <w:szCs w:val="24"/>
        </w:rPr>
        <w:t xml:space="preserve">.  </w:t>
      </w:r>
      <w:r w:rsidR="00E93504" w:rsidRPr="006A0882">
        <w:rPr>
          <w:sz w:val="24"/>
          <w:szCs w:val="24"/>
        </w:rPr>
        <w:t>T</w:t>
      </w:r>
      <w:r w:rsidR="007474D9" w:rsidRPr="006A0882">
        <w:rPr>
          <w:sz w:val="24"/>
          <w:szCs w:val="24"/>
        </w:rPr>
        <w:t xml:space="preserve">his </w:t>
      </w:r>
      <w:r w:rsidR="00C711D6">
        <w:rPr>
          <w:sz w:val="24"/>
          <w:szCs w:val="24"/>
        </w:rPr>
        <w:t>is the leavening of the gospel and it continues world-wide</w:t>
      </w:r>
      <w:r w:rsidR="007474D9" w:rsidRPr="006A0882">
        <w:rPr>
          <w:sz w:val="24"/>
          <w:szCs w:val="24"/>
        </w:rPr>
        <w:t xml:space="preserve">.  In India women are banning together and refusing to allow Indian culture to dump its evil into </w:t>
      </w:r>
      <w:r w:rsidR="00C711D6">
        <w:rPr>
          <w:sz w:val="24"/>
          <w:szCs w:val="24"/>
        </w:rPr>
        <w:t>them</w:t>
      </w:r>
      <w:r w:rsidR="007474D9" w:rsidRPr="006A0882">
        <w:rPr>
          <w:sz w:val="24"/>
          <w:szCs w:val="24"/>
        </w:rPr>
        <w:t xml:space="preserve"> in the form of rape, murder</w:t>
      </w:r>
      <w:r w:rsidR="00CE5533" w:rsidRPr="006A0882">
        <w:rPr>
          <w:sz w:val="24"/>
          <w:szCs w:val="24"/>
        </w:rPr>
        <w:t xml:space="preserve">, </w:t>
      </w:r>
      <w:r w:rsidR="00E93504" w:rsidRPr="006A0882">
        <w:rPr>
          <w:sz w:val="24"/>
          <w:szCs w:val="24"/>
        </w:rPr>
        <w:t xml:space="preserve">and </w:t>
      </w:r>
      <w:r w:rsidR="00CE5533" w:rsidRPr="006A0882">
        <w:rPr>
          <w:sz w:val="24"/>
          <w:szCs w:val="24"/>
        </w:rPr>
        <w:t>oppression</w:t>
      </w:r>
      <w:r w:rsidR="007474D9" w:rsidRPr="006A0882">
        <w:rPr>
          <w:sz w:val="24"/>
          <w:szCs w:val="24"/>
        </w:rPr>
        <w:t xml:space="preserve">.  </w:t>
      </w:r>
      <w:r w:rsidR="0017258F" w:rsidRPr="006A0882">
        <w:rPr>
          <w:sz w:val="24"/>
          <w:szCs w:val="24"/>
        </w:rPr>
        <w:t xml:space="preserve">Women are also speaking up in Egypt and </w:t>
      </w:r>
      <w:r w:rsidR="006930D2">
        <w:rPr>
          <w:sz w:val="24"/>
          <w:szCs w:val="24"/>
        </w:rPr>
        <w:t>throughout the Middle East</w:t>
      </w:r>
      <w:r w:rsidR="0017258F" w:rsidRPr="006A0882">
        <w:rPr>
          <w:sz w:val="24"/>
          <w:szCs w:val="24"/>
        </w:rPr>
        <w:t xml:space="preserve">.  </w:t>
      </w:r>
      <w:r w:rsidR="00C711D6">
        <w:rPr>
          <w:sz w:val="24"/>
          <w:szCs w:val="24"/>
        </w:rPr>
        <w:t>I</w:t>
      </w:r>
      <w:r w:rsidR="00241CC1">
        <w:rPr>
          <w:sz w:val="24"/>
          <w:szCs w:val="24"/>
        </w:rPr>
        <w:t>f you follow the news you will see it</w:t>
      </w:r>
      <w:r w:rsidR="00C711D6">
        <w:rPr>
          <w:sz w:val="24"/>
          <w:szCs w:val="24"/>
        </w:rPr>
        <w:t xml:space="preserve"> almost every day</w:t>
      </w:r>
      <w:r w:rsidR="00CE5533" w:rsidRPr="006A0882">
        <w:rPr>
          <w:sz w:val="24"/>
          <w:szCs w:val="24"/>
        </w:rPr>
        <w:t xml:space="preserve">.  </w:t>
      </w:r>
    </w:p>
    <w:p w:rsidR="0017258F" w:rsidRPr="006A0882" w:rsidRDefault="0017258F" w:rsidP="00F90F38">
      <w:pPr>
        <w:rPr>
          <w:sz w:val="24"/>
          <w:szCs w:val="24"/>
        </w:rPr>
      </w:pPr>
      <w:r w:rsidRPr="006A0882">
        <w:rPr>
          <w:sz w:val="24"/>
          <w:szCs w:val="24"/>
        </w:rPr>
        <w:t xml:space="preserve">The gospel of Jesus wants to uncover all the places where innocent victims are being sacrificed on the altar of economics or empire.  </w:t>
      </w:r>
      <w:r w:rsidR="006930D2">
        <w:rPr>
          <w:sz w:val="24"/>
          <w:szCs w:val="24"/>
        </w:rPr>
        <w:t>S</w:t>
      </w:r>
      <w:r w:rsidR="00E93504" w:rsidRPr="006A0882">
        <w:rPr>
          <w:sz w:val="24"/>
          <w:szCs w:val="24"/>
        </w:rPr>
        <w:t>uch revelations bring push back</w:t>
      </w:r>
      <w:r w:rsidR="00A07D74" w:rsidRPr="006A0882">
        <w:rPr>
          <w:sz w:val="24"/>
          <w:szCs w:val="24"/>
        </w:rPr>
        <w:t xml:space="preserve">.  </w:t>
      </w:r>
      <w:r w:rsidR="00C711D6">
        <w:rPr>
          <w:sz w:val="24"/>
          <w:szCs w:val="24"/>
        </w:rPr>
        <w:t>Those in power</w:t>
      </w:r>
      <w:r w:rsidR="00A07D74" w:rsidRPr="006A0882">
        <w:rPr>
          <w:sz w:val="24"/>
          <w:szCs w:val="24"/>
        </w:rPr>
        <w:t xml:space="preserve"> don’t</w:t>
      </w:r>
      <w:r w:rsidR="00E93504" w:rsidRPr="006A0882">
        <w:rPr>
          <w:sz w:val="24"/>
          <w:szCs w:val="24"/>
        </w:rPr>
        <w:t xml:space="preserve"> </w:t>
      </w:r>
      <w:r w:rsidR="00A07D74" w:rsidRPr="006A0882">
        <w:rPr>
          <w:sz w:val="24"/>
          <w:szCs w:val="24"/>
        </w:rPr>
        <w:t xml:space="preserve">like to give up their privilege and find </w:t>
      </w:r>
      <w:r w:rsidR="005433FC">
        <w:rPr>
          <w:sz w:val="24"/>
          <w:szCs w:val="24"/>
        </w:rPr>
        <w:t>r</w:t>
      </w:r>
      <w:r w:rsidR="00A07D74" w:rsidRPr="006A0882">
        <w:rPr>
          <w:sz w:val="24"/>
          <w:szCs w:val="24"/>
        </w:rPr>
        <w:t xml:space="preserve">easons to defend what they are used to.  They might even resort to blasphemy, character assassination or violence.  Do you see how following Jesus can get </w:t>
      </w:r>
      <w:r w:rsidR="005433FC">
        <w:rPr>
          <w:sz w:val="24"/>
          <w:szCs w:val="24"/>
        </w:rPr>
        <w:t>us</w:t>
      </w:r>
      <w:r w:rsidR="00A07D74" w:rsidRPr="006A0882">
        <w:rPr>
          <w:sz w:val="24"/>
          <w:szCs w:val="24"/>
        </w:rPr>
        <w:t xml:space="preserve"> in trouble?</w:t>
      </w:r>
    </w:p>
    <w:p w:rsidR="007A735A" w:rsidRPr="006A0882" w:rsidRDefault="0017258F" w:rsidP="00F90F38">
      <w:pPr>
        <w:rPr>
          <w:sz w:val="24"/>
          <w:szCs w:val="24"/>
        </w:rPr>
      </w:pPr>
      <w:r w:rsidRPr="006A0882">
        <w:rPr>
          <w:sz w:val="24"/>
          <w:szCs w:val="24"/>
        </w:rPr>
        <w:t>To quote Michael Hardin, “The principalities and powers must stop the spread of the gospel.  Its message of life and light is poison to death and darkness.</w:t>
      </w:r>
      <w:r w:rsidR="00F80CD3">
        <w:rPr>
          <w:sz w:val="24"/>
          <w:szCs w:val="24"/>
        </w:rPr>
        <w:t>”</w:t>
      </w:r>
      <w:r w:rsidRPr="006A0882">
        <w:rPr>
          <w:sz w:val="24"/>
          <w:szCs w:val="24"/>
        </w:rPr>
        <w:t xml:space="preserve">  </w:t>
      </w:r>
      <w:r w:rsidR="00705BAF" w:rsidRPr="006A0882">
        <w:rPr>
          <w:sz w:val="24"/>
          <w:szCs w:val="24"/>
        </w:rPr>
        <w:t xml:space="preserve">Did any of you see the PBS special on the Freedom Riders this week?  </w:t>
      </w:r>
      <w:r w:rsidR="00241CC1">
        <w:rPr>
          <w:sz w:val="24"/>
          <w:szCs w:val="24"/>
        </w:rPr>
        <w:t>We saw a</w:t>
      </w:r>
      <w:r w:rsidR="00705BAF" w:rsidRPr="006A0882">
        <w:rPr>
          <w:sz w:val="24"/>
          <w:szCs w:val="24"/>
        </w:rPr>
        <w:t xml:space="preserve">ctual footage of events </w:t>
      </w:r>
      <w:r w:rsidR="00241CC1">
        <w:rPr>
          <w:sz w:val="24"/>
          <w:szCs w:val="24"/>
        </w:rPr>
        <w:t>early in the civil rights movement that</w:t>
      </w:r>
      <w:r w:rsidR="00705BAF" w:rsidRPr="006A0882">
        <w:rPr>
          <w:sz w:val="24"/>
          <w:szCs w:val="24"/>
        </w:rPr>
        <w:t xml:space="preserve"> illustrate what sheep being among wolves </w:t>
      </w:r>
      <w:r w:rsidR="00241CC1">
        <w:rPr>
          <w:sz w:val="24"/>
          <w:szCs w:val="24"/>
        </w:rPr>
        <w:t xml:space="preserve">can </w:t>
      </w:r>
      <w:r w:rsidR="00705BAF" w:rsidRPr="006A0882">
        <w:rPr>
          <w:sz w:val="24"/>
          <w:szCs w:val="24"/>
        </w:rPr>
        <w:t>look like.</w:t>
      </w:r>
    </w:p>
    <w:p w:rsidR="00F80CD3" w:rsidRDefault="00705BAF" w:rsidP="00F90F38">
      <w:pPr>
        <w:rPr>
          <w:sz w:val="24"/>
          <w:szCs w:val="24"/>
        </w:rPr>
      </w:pPr>
      <w:r w:rsidRPr="006A0882">
        <w:rPr>
          <w:sz w:val="24"/>
          <w:szCs w:val="24"/>
        </w:rPr>
        <w:t>O</w:t>
      </w:r>
      <w:r w:rsidR="000B1B38" w:rsidRPr="006A0882">
        <w:rPr>
          <w:sz w:val="24"/>
          <w:szCs w:val="24"/>
        </w:rPr>
        <w:t xml:space="preserve">ne of the </w:t>
      </w:r>
      <w:r w:rsidR="0073766A" w:rsidRPr="006A0882">
        <w:rPr>
          <w:sz w:val="24"/>
          <w:szCs w:val="24"/>
        </w:rPr>
        <w:t xml:space="preserve">most misunderstood </w:t>
      </w:r>
      <w:r w:rsidR="00B17BD4" w:rsidRPr="006A0882">
        <w:rPr>
          <w:sz w:val="24"/>
          <w:szCs w:val="24"/>
        </w:rPr>
        <w:t>“</w:t>
      </w:r>
      <w:r w:rsidR="000B1B38" w:rsidRPr="006A0882">
        <w:rPr>
          <w:sz w:val="24"/>
          <w:szCs w:val="24"/>
        </w:rPr>
        <w:t>bits</w:t>
      </w:r>
      <w:r w:rsidR="00241CC1">
        <w:rPr>
          <w:sz w:val="24"/>
          <w:szCs w:val="24"/>
        </w:rPr>
        <w:t>”</w:t>
      </w:r>
      <w:r w:rsidR="0073766A" w:rsidRPr="006A0882">
        <w:rPr>
          <w:sz w:val="24"/>
          <w:szCs w:val="24"/>
        </w:rPr>
        <w:t xml:space="preserve"> </w:t>
      </w:r>
      <w:r w:rsidR="008D1B1D">
        <w:rPr>
          <w:sz w:val="24"/>
          <w:szCs w:val="24"/>
        </w:rPr>
        <w:t xml:space="preserve">in today’s </w:t>
      </w:r>
      <w:proofErr w:type="gramStart"/>
      <w:r w:rsidR="008D1B1D">
        <w:rPr>
          <w:sz w:val="24"/>
          <w:szCs w:val="24"/>
        </w:rPr>
        <w:t>reading</w:t>
      </w:r>
      <w:proofErr w:type="gramEnd"/>
      <w:r w:rsidR="008D1B1D">
        <w:rPr>
          <w:sz w:val="24"/>
          <w:szCs w:val="24"/>
        </w:rPr>
        <w:t xml:space="preserve"> has </w:t>
      </w:r>
      <w:r w:rsidR="00241CC1">
        <w:rPr>
          <w:sz w:val="24"/>
          <w:szCs w:val="24"/>
        </w:rPr>
        <w:t xml:space="preserve">Jesus </w:t>
      </w:r>
      <w:r w:rsidR="00241CC1" w:rsidRPr="008D1B1D">
        <w:rPr>
          <w:sz w:val="24"/>
          <w:szCs w:val="24"/>
          <w:u w:val="single"/>
        </w:rPr>
        <w:t xml:space="preserve">not </w:t>
      </w:r>
      <w:r w:rsidR="00241CC1">
        <w:rPr>
          <w:sz w:val="24"/>
          <w:szCs w:val="24"/>
        </w:rPr>
        <w:t xml:space="preserve">bringing </w:t>
      </w:r>
      <w:r w:rsidR="0073766A" w:rsidRPr="006A0882">
        <w:rPr>
          <w:sz w:val="24"/>
          <w:szCs w:val="24"/>
        </w:rPr>
        <w:t xml:space="preserve">peace, but a sword.  When you take this verse as a stand- alone, it sounds like a justification for </w:t>
      </w:r>
      <w:r w:rsidR="00B17BD4" w:rsidRPr="006A0882">
        <w:rPr>
          <w:sz w:val="24"/>
          <w:szCs w:val="24"/>
        </w:rPr>
        <w:t xml:space="preserve">revolutionary </w:t>
      </w:r>
      <w:r w:rsidR="0073766A" w:rsidRPr="006A0882">
        <w:rPr>
          <w:sz w:val="24"/>
          <w:szCs w:val="24"/>
        </w:rPr>
        <w:t>violence</w:t>
      </w:r>
      <w:r w:rsidR="00A07D74" w:rsidRPr="006A0882">
        <w:rPr>
          <w:sz w:val="24"/>
          <w:szCs w:val="24"/>
        </w:rPr>
        <w:t xml:space="preserve">.  But Jesus is talking about </w:t>
      </w:r>
      <w:r w:rsidRPr="006A0882">
        <w:rPr>
          <w:sz w:val="24"/>
          <w:szCs w:val="24"/>
        </w:rPr>
        <w:t>t</w:t>
      </w:r>
      <w:r w:rsidR="00A07D74" w:rsidRPr="006A0882">
        <w:rPr>
          <w:sz w:val="24"/>
          <w:szCs w:val="24"/>
        </w:rPr>
        <w:t xml:space="preserve">he inevitable violence that comes when </w:t>
      </w:r>
      <w:r w:rsidR="00241CC1">
        <w:rPr>
          <w:sz w:val="24"/>
          <w:szCs w:val="24"/>
        </w:rPr>
        <w:t>Jesus followers</w:t>
      </w:r>
      <w:r w:rsidR="00A07D74" w:rsidRPr="006A0882">
        <w:rPr>
          <w:sz w:val="24"/>
          <w:szCs w:val="24"/>
        </w:rPr>
        <w:t xml:space="preserve"> </w:t>
      </w:r>
      <w:r w:rsidR="00073034" w:rsidRPr="006A0882">
        <w:rPr>
          <w:sz w:val="24"/>
          <w:szCs w:val="24"/>
        </w:rPr>
        <w:t>preach forgiveness and demonstrate mercy</w:t>
      </w:r>
      <w:r w:rsidR="00F80CD3">
        <w:rPr>
          <w:sz w:val="24"/>
          <w:szCs w:val="24"/>
        </w:rPr>
        <w:t>.</w:t>
      </w:r>
      <w:r w:rsidRPr="006A0882">
        <w:rPr>
          <w:sz w:val="24"/>
          <w:szCs w:val="24"/>
        </w:rPr>
        <w:t xml:space="preserve"> </w:t>
      </w:r>
      <w:r w:rsidR="00F80CD3">
        <w:rPr>
          <w:sz w:val="24"/>
          <w:szCs w:val="24"/>
        </w:rPr>
        <w:t xml:space="preserve"> </w:t>
      </w:r>
      <w:r w:rsidR="00073034" w:rsidRPr="006A0882">
        <w:rPr>
          <w:sz w:val="24"/>
          <w:szCs w:val="24"/>
        </w:rPr>
        <w:t>As Michael says</w:t>
      </w:r>
      <w:r w:rsidR="00B17BD4" w:rsidRPr="006A0882">
        <w:rPr>
          <w:sz w:val="24"/>
          <w:szCs w:val="24"/>
        </w:rPr>
        <w:t>;</w:t>
      </w:r>
      <w:r w:rsidR="00073034" w:rsidRPr="006A0882">
        <w:rPr>
          <w:sz w:val="24"/>
          <w:szCs w:val="24"/>
        </w:rPr>
        <w:t xml:space="preserve"> “It is forgiveness that undoes persecutors; forgiveness alone has the power to break the spell of victimage.  Forgiveness, healing, casting out spirits are all reconciliatory in character; they re-member us (put us </w:t>
      </w:r>
      <w:r w:rsidR="00F80CD3">
        <w:rPr>
          <w:sz w:val="24"/>
          <w:szCs w:val="24"/>
        </w:rPr>
        <w:t xml:space="preserve">back </w:t>
      </w:r>
      <w:r w:rsidR="00073034" w:rsidRPr="006A0882">
        <w:rPr>
          <w:sz w:val="24"/>
          <w:szCs w:val="24"/>
        </w:rPr>
        <w:t>together) to ourselves, to one another and to God.</w:t>
      </w:r>
      <w:r w:rsidR="008D1B1D">
        <w:rPr>
          <w:sz w:val="24"/>
          <w:szCs w:val="24"/>
        </w:rPr>
        <w:t>”</w:t>
      </w:r>
      <w:r w:rsidR="00073034" w:rsidRPr="006A0882">
        <w:rPr>
          <w:sz w:val="24"/>
          <w:szCs w:val="24"/>
        </w:rPr>
        <w:t xml:space="preserve">  </w:t>
      </w:r>
    </w:p>
    <w:p w:rsidR="005E2262" w:rsidRPr="006A0882" w:rsidRDefault="0084525A" w:rsidP="00F90F38">
      <w:pPr>
        <w:rPr>
          <w:sz w:val="24"/>
          <w:szCs w:val="24"/>
        </w:rPr>
      </w:pPr>
      <w:r w:rsidRPr="006A0882">
        <w:rPr>
          <w:sz w:val="24"/>
          <w:szCs w:val="24"/>
        </w:rPr>
        <w:t xml:space="preserve">Raymond </w:t>
      </w:r>
      <w:proofErr w:type="spellStart"/>
      <w:r w:rsidRPr="006A0882">
        <w:rPr>
          <w:sz w:val="24"/>
          <w:szCs w:val="24"/>
        </w:rPr>
        <w:t>Schwager</w:t>
      </w:r>
      <w:proofErr w:type="spellEnd"/>
      <w:r w:rsidRPr="006A0882">
        <w:rPr>
          <w:sz w:val="24"/>
          <w:szCs w:val="24"/>
        </w:rPr>
        <w:t xml:space="preserve"> in </w:t>
      </w:r>
      <w:r w:rsidRPr="006A0882">
        <w:rPr>
          <w:sz w:val="24"/>
          <w:szCs w:val="24"/>
          <w:u w:val="single"/>
        </w:rPr>
        <w:t xml:space="preserve">Must There Be Scapegoats </w:t>
      </w:r>
      <w:r w:rsidRPr="006A0882">
        <w:rPr>
          <w:sz w:val="24"/>
          <w:szCs w:val="24"/>
        </w:rPr>
        <w:t>explain</w:t>
      </w:r>
      <w:r w:rsidR="00705BAF" w:rsidRPr="006A0882">
        <w:rPr>
          <w:sz w:val="24"/>
          <w:szCs w:val="24"/>
        </w:rPr>
        <w:t>s</w:t>
      </w:r>
      <w:r w:rsidR="00241CC1">
        <w:rPr>
          <w:sz w:val="24"/>
          <w:szCs w:val="24"/>
        </w:rPr>
        <w:t>,</w:t>
      </w:r>
      <w:r w:rsidRPr="006A0882">
        <w:rPr>
          <w:sz w:val="24"/>
          <w:szCs w:val="24"/>
        </w:rPr>
        <w:t xml:space="preserve"> “The real cause of the division is </w:t>
      </w:r>
      <w:r w:rsidR="00705BAF" w:rsidRPr="006A0882">
        <w:rPr>
          <w:sz w:val="24"/>
          <w:szCs w:val="24"/>
        </w:rPr>
        <w:t xml:space="preserve">not in </w:t>
      </w:r>
      <w:r w:rsidRPr="006A0882">
        <w:rPr>
          <w:sz w:val="24"/>
          <w:szCs w:val="24"/>
        </w:rPr>
        <w:t xml:space="preserve">Jesus.  But his coming uncovers the deep seated tensions already present and thus provokes open enmities.  </w:t>
      </w:r>
      <w:r w:rsidR="008D1B1D">
        <w:rPr>
          <w:sz w:val="24"/>
          <w:szCs w:val="24"/>
        </w:rPr>
        <w:t xml:space="preserve">(Think of segregation in the south) </w:t>
      </w:r>
      <w:r w:rsidRPr="006A0882">
        <w:rPr>
          <w:sz w:val="24"/>
          <w:szCs w:val="24"/>
        </w:rPr>
        <w:t>He seems like a sword and a troublemaker because he unmasks as delusionary the familiar forms of human harmony.</w:t>
      </w:r>
      <w:r w:rsidR="00241CC1">
        <w:rPr>
          <w:sz w:val="24"/>
          <w:szCs w:val="24"/>
        </w:rPr>
        <w:t>”</w:t>
      </w:r>
      <w:r w:rsidRPr="006A0882">
        <w:rPr>
          <w:sz w:val="24"/>
          <w:szCs w:val="24"/>
        </w:rPr>
        <w:t xml:space="preserve">  </w:t>
      </w:r>
      <w:r w:rsidR="00CE5533" w:rsidRPr="006A0882">
        <w:rPr>
          <w:sz w:val="24"/>
          <w:szCs w:val="24"/>
        </w:rPr>
        <w:t xml:space="preserve">The ultimate effect of the coming of Christ is reconciliation to God and enduring peace; but the immediate effect is often strife.  Preaching gospel </w:t>
      </w:r>
      <w:r w:rsidR="00F80CD3">
        <w:rPr>
          <w:sz w:val="24"/>
          <w:szCs w:val="24"/>
        </w:rPr>
        <w:t>catalyzes</w:t>
      </w:r>
      <w:r w:rsidR="00CE5533" w:rsidRPr="006A0882">
        <w:rPr>
          <w:sz w:val="24"/>
          <w:szCs w:val="24"/>
        </w:rPr>
        <w:t xml:space="preserve"> cultural breakdown</w:t>
      </w:r>
      <w:r w:rsidR="001D0C37">
        <w:rPr>
          <w:sz w:val="24"/>
          <w:szCs w:val="24"/>
        </w:rPr>
        <w:t xml:space="preserve"> when culture is built on the back of a victim</w:t>
      </w:r>
      <w:r w:rsidR="00CE5533" w:rsidRPr="006A0882">
        <w:rPr>
          <w:sz w:val="24"/>
          <w:szCs w:val="24"/>
        </w:rPr>
        <w:t>.</w:t>
      </w:r>
    </w:p>
    <w:p w:rsidR="002C43A6" w:rsidRPr="006A0882" w:rsidRDefault="005433FC" w:rsidP="00F90F38">
      <w:pPr>
        <w:rPr>
          <w:sz w:val="24"/>
          <w:szCs w:val="24"/>
        </w:rPr>
      </w:pPr>
      <w:r>
        <w:rPr>
          <w:sz w:val="24"/>
          <w:szCs w:val="24"/>
        </w:rPr>
        <w:t>S</w:t>
      </w:r>
      <w:r w:rsidR="002C43A6" w:rsidRPr="006A0882">
        <w:rPr>
          <w:sz w:val="24"/>
          <w:szCs w:val="24"/>
        </w:rPr>
        <w:t xml:space="preserve">ome of the </w:t>
      </w:r>
      <w:r w:rsidR="001D0C37">
        <w:rPr>
          <w:sz w:val="24"/>
          <w:szCs w:val="24"/>
        </w:rPr>
        <w:t xml:space="preserve">troubling </w:t>
      </w:r>
      <w:r w:rsidR="002C43A6" w:rsidRPr="006A0882">
        <w:rPr>
          <w:sz w:val="24"/>
          <w:szCs w:val="24"/>
        </w:rPr>
        <w:t>“bits” make sense</w:t>
      </w:r>
      <w:r w:rsidR="008833B1">
        <w:rPr>
          <w:sz w:val="24"/>
          <w:szCs w:val="24"/>
        </w:rPr>
        <w:t xml:space="preserve"> </w:t>
      </w:r>
      <w:r w:rsidR="008D1B1D">
        <w:rPr>
          <w:sz w:val="24"/>
          <w:szCs w:val="24"/>
        </w:rPr>
        <w:t>when viewed as</w:t>
      </w:r>
      <w:r w:rsidR="008833B1">
        <w:rPr>
          <w:sz w:val="24"/>
          <w:szCs w:val="24"/>
        </w:rPr>
        <w:t xml:space="preserve"> help </w:t>
      </w:r>
      <w:r w:rsidR="008D1B1D">
        <w:rPr>
          <w:sz w:val="24"/>
          <w:szCs w:val="24"/>
        </w:rPr>
        <w:t>for</w:t>
      </w:r>
      <w:r w:rsidR="008833B1">
        <w:rPr>
          <w:sz w:val="24"/>
          <w:szCs w:val="24"/>
        </w:rPr>
        <w:t xml:space="preserve"> Jesus</w:t>
      </w:r>
      <w:r w:rsidR="00F80CD3">
        <w:rPr>
          <w:sz w:val="24"/>
          <w:szCs w:val="24"/>
        </w:rPr>
        <w:t>-</w:t>
      </w:r>
      <w:r w:rsidR="008833B1">
        <w:rPr>
          <w:sz w:val="24"/>
          <w:szCs w:val="24"/>
        </w:rPr>
        <w:t>followers</w:t>
      </w:r>
      <w:r w:rsidR="002C43A6" w:rsidRPr="006A0882">
        <w:rPr>
          <w:sz w:val="24"/>
          <w:szCs w:val="24"/>
        </w:rPr>
        <w:t xml:space="preserve">:  “Do not fear those who kill the body but cannot kill the soul; rather fear him who can destroy both soul and body in hell.”   </w:t>
      </w:r>
      <w:r w:rsidR="006B238D">
        <w:rPr>
          <w:sz w:val="24"/>
          <w:szCs w:val="24"/>
        </w:rPr>
        <w:t xml:space="preserve">I always thought the point of this is to fear God who can send you to hell and not those who can </w:t>
      </w:r>
      <w:r>
        <w:rPr>
          <w:sz w:val="24"/>
          <w:szCs w:val="24"/>
        </w:rPr>
        <w:t xml:space="preserve">just </w:t>
      </w:r>
      <w:r w:rsidR="006B238D">
        <w:rPr>
          <w:sz w:val="24"/>
          <w:szCs w:val="24"/>
        </w:rPr>
        <w:t xml:space="preserve">kill you.  I think I was wrong.  </w:t>
      </w:r>
      <w:r>
        <w:rPr>
          <w:sz w:val="24"/>
          <w:szCs w:val="24"/>
        </w:rPr>
        <w:t>Now I think t</w:t>
      </w:r>
      <w:r w:rsidR="00FD7CAA" w:rsidRPr="006A0882">
        <w:rPr>
          <w:sz w:val="24"/>
          <w:szCs w:val="24"/>
        </w:rPr>
        <w:t xml:space="preserve">he one </w:t>
      </w:r>
      <w:r w:rsidR="006B238D">
        <w:rPr>
          <w:sz w:val="24"/>
          <w:szCs w:val="24"/>
        </w:rPr>
        <w:t xml:space="preserve">to fear, the one </w:t>
      </w:r>
      <w:r w:rsidR="00FD7CAA" w:rsidRPr="006A0882">
        <w:rPr>
          <w:sz w:val="24"/>
          <w:szCs w:val="24"/>
        </w:rPr>
        <w:t xml:space="preserve">who destroys both soul and body in hell is </w:t>
      </w:r>
      <w:r w:rsidR="00A017C4" w:rsidRPr="006A0882">
        <w:rPr>
          <w:sz w:val="24"/>
          <w:szCs w:val="24"/>
        </w:rPr>
        <w:t xml:space="preserve">“the </w:t>
      </w:r>
      <w:r w:rsidR="00FD7CAA" w:rsidRPr="006A0882">
        <w:rPr>
          <w:sz w:val="24"/>
          <w:szCs w:val="24"/>
        </w:rPr>
        <w:t>satan</w:t>
      </w:r>
      <w:r w:rsidR="00A017C4" w:rsidRPr="006A0882">
        <w:rPr>
          <w:sz w:val="24"/>
          <w:szCs w:val="24"/>
        </w:rPr>
        <w:t>”</w:t>
      </w:r>
      <w:r w:rsidR="00FD7CAA" w:rsidRPr="006A0882">
        <w:rPr>
          <w:sz w:val="24"/>
          <w:szCs w:val="24"/>
        </w:rPr>
        <w:t xml:space="preserve">.  </w:t>
      </w:r>
      <w:r w:rsidR="00A017C4" w:rsidRPr="006A0882">
        <w:rPr>
          <w:sz w:val="24"/>
          <w:szCs w:val="24"/>
        </w:rPr>
        <w:t>“The s</w:t>
      </w:r>
      <w:r w:rsidR="00FD7CAA" w:rsidRPr="006A0882">
        <w:rPr>
          <w:sz w:val="24"/>
          <w:szCs w:val="24"/>
        </w:rPr>
        <w:t>atan</w:t>
      </w:r>
      <w:r w:rsidR="00A017C4" w:rsidRPr="006A0882">
        <w:rPr>
          <w:sz w:val="24"/>
          <w:szCs w:val="24"/>
        </w:rPr>
        <w:t>”</w:t>
      </w:r>
      <w:r w:rsidR="00FD7CAA" w:rsidRPr="006A0882">
        <w:rPr>
          <w:sz w:val="24"/>
          <w:szCs w:val="24"/>
        </w:rPr>
        <w:t xml:space="preserve">, the mechanism of violence and war is the </w:t>
      </w:r>
      <w:r w:rsidR="00A017C4" w:rsidRPr="006A0882">
        <w:rPr>
          <w:sz w:val="24"/>
          <w:szCs w:val="24"/>
        </w:rPr>
        <w:t>reality that</w:t>
      </w:r>
      <w:r w:rsidR="00FD7CAA" w:rsidRPr="006A0882">
        <w:rPr>
          <w:sz w:val="24"/>
          <w:szCs w:val="24"/>
        </w:rPr>
        <w:t xml:space="preserve"> destroys soul and body and puts people in hell.  If </w:t>
      </w:r>
      <w:r w:rsidR="00847B87">
        <w:rPr>
          <w:sz w:val="24"/>
          <w:szCs w:val="24"/>
        </w:rPr>
        <w:t>we’re</w:t>
      </w:r>
      <w:r w:rsidR="00FD7CAA" w:rsidRPr="006A0882">
        <w:rPr>
          <w:sz w:val="24"/>
          <w:szCs w:val="24"/>
        </w:rPr>
        <w:t xml:space="preserve"> having trouble seeing this</w:t>
      </w:r>
      <w:r w:rsidR="00A017C4" w:rsidRPr="006A0882">
        <w:rPr>
          <w:sz w:val="24"/>
          <w:szCs w:val="24"/>
        </w:rPr>
        <w:t>,</w:t>
      </w:r>
      <w:r w:rsidR="00FD7CAA" w:rsidRPr="006A0882">
        <w:rPr>
          <w:sz w:val="24"/>
          <w:szCs w:val="24"/>
        </w:rPr>
        <w:t xml:space="preserve"> consider life in western Iraq at this moment.  </w:t>
      </w:r>
      <w:r w:rsidR="00A017C4" w:rsidRPr="006A0882">
        <w:rPr>
          <w:sz w:val="24"/>
          <w:szCs w:val="24"/>
        </w:rPr>
        <w:t>“The satan” has made life hell there.  Fear “the satan”.</w:t>
      </w:r>
      <w:r w:rsidR="00B84223" w:rsidRPr="006A0882">
        <w:rPr>
          <w:sz w:val="24"/>
          <w:szCs w:val="24"/>
        </w:rPr>
        <w:t xml:space="preserve">  </w:t>
      </w:r>
    </w:p>
    <w:p w:rsidR="00FD7CAA" w:rsidRPr="006A0882" w:rsidRDefault="00847B87" w:rsidP="00F90F38">
      <w:pPr>
        <w:rPr>
          <w:sz w:val="24"/>
          <w:szCs w:val="24"/>
        </w:rPr>
      </w:pPr>
      <w:r>
        <w:rPr>
          <w:sz w:val="24"/>
          <w:szCs w:val="24"/>
        </w:rPr>
        <w:t>But</w:t>
      </w:r>
      <w:r w:rsidR="00FD7CAA" w:rsidRPr="006A0882">
        <w:rPr>
          <w:sz w:val="24"/>
          <w:szCs w:val="24"/>
        </w:rPr>
        <w:t xml:space="preserve"> </w:t>
      </w:r>
      <w:r w:rsidR="00B84223" w:rsidRPr="006A0882">
        <w:rPr>
          <w:sz w:val="24"/>
          <w:szCs w:val="24"/>
        </w:rPr>
        <w:t xml:space="preserve">don’t fear </w:t>
      </w:r>
      <w:r w:rsidR="00FD7CAA" w:rsidRPr="006A0882">
        <w:rPr>
          <w:sz w:val="24"/>
          <w:szCs w:val="24"/>
        </w:rPr>
        <w:t>your Father</w:t>
      </w:r>
      <w:r w:rsidR="00A017C4" w:rsidRPr="006A0882">
        <w:rPr>
          <w:sz w:val="24"/>
          <w:szCs w:val="24"/>
        </w:rPr>
        <w:t xml:space="preserve"> who is so different </w:t>
      </w:r>
      <w:r w:rsidR="00B84223" w:rsidRPr="006A0882">
        <w:rPr>
          <w:sz w:val="24"/>
          <w:szCs w:val="24"/>
        </w:rPr>
        <w:t>from “the satan” that</w:t>
      </w:r>
      <w:r w:rsidR="00A017C4" w:rsidRPr="006A0882">
        <w:rPr>
          <w:sz w:val="24"/>
          <w:szCs w:val="24"/>
        </w:rPr>
        <w:t xml:space="preserve"> </w:t>
      </w:r>
      <w:r w:rsidR="00B84223" w:rsidRPr="00847B87">
        <w:rPr>
          <w:sz w:val="24"/>
          <w:szCs w:val="24"/>
          <w:u w:val="single"/>
        </w:rPr>
        <w:t>he</w:t>
      </w:r>
      <w:r w:rsidR="006B238D">
        <w:rPr>
          <w:sz w:val="24"/>
          <w:szCs w:val="24"/>
        </w:rPr>
        <w:t xml:space="preserve"> </w:t>
      </w:r>
      <w:r w:rsidR="008833B1">
        <w:rPr>
          <w:sz w:val="24"/>
          <w:szCs w:val="24"/>
        </w:rPr>
        <w:t>notices the</w:t>
      </w:r>
      <w:r w:rsidR="004D5455">
        <w:rPr>
          <w:sz w:val="24"/>
          <w:szCs w:val="24"/>
        </w:rPr>
        <w:t xml:space="preserve"> falling of</w:t>
      </w:r>
      <w:r w:rsidR="00B84223" w:rsidRPr="006A0882">
        <w:rPr>
          <w:sz w:val="24"/>
          <w:szCs w:val="24"/>
        </w:rPr>
        <w:t xml:space="preserve"> </w:t>
      </w:r>
      <w:r w:rsidR="00FD7CAA" w:rsidRPr="006A0882">
        <w:rPr>
          <w:sz w:val="24"/>
          <w:szCs w:val="24"/>
        </w:rPr>
        <w:t xml:space="preserve">even </w:t>
      </w:r>
      <w:r w:rsidR="00400F21" w:rsidRPr="00847B87">
        <w:rPr>
          <w:sz w:val="24"/>
          <w:szCs w:val="24"/>
          <w:u w:val="single"/>
        </w:rPr>
        <w:t>one</w:t>
      </w:r>
      <w:r w:rsidR="00400F21" w:rsidRPr="006A0882">
        <w:rPr>
          <w:sz w:val="24"/>
          <w:szCs w:val="24"/>
        </w:rPr>
        <w:t xml:space="preserve"> </w:t>
      </w:r>
      <w:r w:rsidR="00FD7CAA" w:rsidRPr="006A0882">
        <w:rPr>
          <w:sz w:val="24"/>
          <w:szCs w:val="24"/>
        </w:rPr>
        <w:t>sparrow</w:t>
      </w:r>
      <w:r>
        <w:rPr>
          <w:sz w:val="24"/>
          <w:szCs w:val="24"/>
        </w:rPr>
        <w:t xml:space="preserve">. </w:t>
      </w:r>
      <w:r w:rsidR="006B238D">
        <w:rPr>
          <w:sz w:val="24"/>
          <w:szCs w:val="24"/>
        </w:rPr>
        <w:t xml:space="preserve"> </w:t>
      </w:r>
      <w:r w:rsidR="008D1B1D">
        <w:rPr>
          <w:sz w:val="24"/>
          <w:szCs w:val="24"/>
        </w:rPr>
        <w:t xml:space="preserve">By contrast </w:t>
      </w:r>
      <w:r w:rsidR="006B238D">
        <w:rPr>
          <w:sz w:val="24"/>
          <w:szCs w:val="24"/>
        </w:rPr>
        <w:t>“</w:t>
      </w:r>
      <w:r w:rsidR="008D1B1D">
        <w:rPr>
          <w:sz w:val="24"/>
          <w:szCs w:val="24"/>
        </w:rPr>
        <w:t>t</w:t>
      </w:r>
      <w:r w:rsidR="006B238D">
        <w:rPr>
          <w:sz w:val="24"/>
          <w:szCs w:val="24"/>
        </w:rPr>
        <w:t>he satan” directly causes the falling of millions</w:t>
      </w:r>
      <w:r w:rsidR="000123B6">
        <w:rPr>
          <w:sz w:val="24"/>
          <w:szCs w:val="24"/>
        </w:rPr>
        <w:t xml:space="preserve"> of people and God knows how many sparrows</w:t>
      </w:r>
      <w:r w:rsidR="00FD7CAA" w:rsidRPr="006A0882">
        <w:rPr>
          <w:sz w:val="24"/>
          <w:szCs w:val="24"/>
        </w:rPr>
        <w:t xml:space="preserve">.  </w:t>
      </w:r>
      <w:r w:rsidR="00A017C4" w:rsidRPr="006A0882">
        <w:rPr>
          <w:sz w:val="24"/>
          <w:szCs w:val="24"/>
        </w:rPr>
        <w:t xml:space="preserve"> </w:t>
      </w:r>
      <w:r w:rsidR="00FD7CAA" w:rsidRPr="006A0882">
        <w:rPr>
          <w:sz w:val="24"/>
          <w:szCs w:val="24"/>
        </w:rPr>
        <w:t>“</w:t>
      </w:r>
      <w:r w:rsidR="008833B1">
        <w:rPr>
          <w:sz w:val="24"/>
          <w:szCs w:val="24"/>
        </w:rPr>
        <w:t>And y</w:t>
      </w:r>
      <w:r w:rsidR="00FD7CAA" w:rsidRPr="006A0882">
        <w:rPr>
          <w:sz w:val="24"/>
          <w:szCs w:val="24"/>
        </w:rPr>
        <w:t>ou are of more value than many sparrows.”</w:t>
      </w:r>
      <w:r w:rsidR="00812B1C" w:rsidRPr="006A0882">
        <w:rPr>
          <w:sz w:val="24"/>
          <w:szCs w:val="24"/>
        </w:rPr>
        <w:t xml:space="preserve">  </w:t>
      </w:r>
      <w:r w:rsidR="008833B1">
        <w:rPr>
          <w:sz w:val="24"/>
          <w:szCs w:val="24"/>
        </w:rPr>
        <w:t>E</w:t>
      </w:r>
      <w:r w:rsidR="006A0882" w:rsidRPr="006A0882">
        <w:rPr>
          <w:sz w:val="24"/>
          <w:szCs w:val="24"/>
        </w:rPr>
        <w:t>mbrace</w:t>
      </w:r>
      <w:r w:rsidR="004D5455">
        <w:rPr>
          <w:sz w:val="24"/>
          <w:szCs w:val="24"/>
        </w:rPr>
        <w:t xml:space="preserve"> </w:t>
      </w:r>
      <w:r w:rsidR="008D1B1D">
        <w:rPr>
          <w:sz w:val="24"/>
          <w:szCs w:val="24"/>
        </w:rPr>
        <w:t>your Father</w:t>
      </w:r>
      <w:r w:rsidR="004D5455">
        <w:rPr>
          <w:sz w:val="24"/>
          <w:szCs w:val="24"/>
        </w:rPr>
        <w:t xml:space="preserve"> so that his peace can fill you</w:t>
      </w:r>
      <w:r>
        <w:rPr>
          <w:sz w:val="24"/>
          <w:szCs w:val="24"/>
        </w:rPr>
        <w:t xml:space="preserve"> and eventually stop the </w:t>
      </w:r>
      <w:r w:rsidR="008D1B1D">
        <w:rPr>
          <w:sz w:val="24"/>
          <w:szCs w:val="24"/>
        </w:rPr>
        <w:t>madness</w:t>
      </w:r>
      <w:r w:rsidR="004D5455">
        <w:rPr>
          <w:sz w:val="24"/>
          <w:szCs w:val="24"/>
        </w:rPr>
        <w:t>.</w:t>
      </w:r>
    </w:p>
    <w:p w:rsidR="005B54EF" w:rsidRPr="006A0882" w:rsidRDefault="00812B1C" w:rsidP="00F90F38">
      <w:pPr>
        <w:rPr>
          <w:sz w:val="24"/>
          <w:szCs w:val="24"/>
        </w:rPr>
      </w:pPr>
      <w:r w:rsidRPr="006A0882">
        <w:rPr>
          <w:sz w:val="24"/>
          <w:szCs w:val="24"/>
        </w:rPr>
        <w:t>Finally</w:t>
      </w:r>
      <w:r w:rsidR="006A0882" w:rsidRPr="006A0882">
        <w:rPr>
          <w:sz w:val="24"/>
          <w:szCs w:val="24"/>
        </w:rPr>
        <w:t>,</w:t>
      </w:r>
      <w:r w:rsidRPr="006A0882">
        <w:rPr>
          <w:sz w:val="24"/>
          <w:szCs w:val="24"/>
        </w:rPr>
        <w:t xml:space="preserve"> </w:t>
      </w:r>
      <w:r w:rsidR="00B84223" w:rsidRPr="006A0882">
        <w:rPr>
          <w:sz w:val="24"/>
          <w:szCs w:val="24"/>
        </w:rPr>
        <w:t xml:space="preserve">remember </w:t>
      </w:r>
      <w:r w:rsidR="004D5455">
        <w:rPr>
          <w:sz w:val="24"/>
          <w:szCs w:val="24"/>
        </w:rPr>
        <w:t>one</w:t>
      </w:r>
      <w:r w:rsidR="006A0882" w:rsidRPr="006A0882">
        <w:rPr>
          <w:sz w:val="24"/>
          <w:szCs w:val="24"/>
        </w:rPr>
        <w:t xml:space="preserve"> truth</w:t>
      </w:r>
      <w:r w:rsidR="00B84223" w:rsidRPr="006A0882">
        <w:rPr>
          <w:sz w:val="24"/>
          <w:szCs w:val="24"/>
        </w:rPr>
        <w:t xml:space="preserve"> </w:t>
      </w:r>
      <w:r w:rsidRPr="006A0882">
        <w:rPr>
          <w:sz w:val="24"/>
          <w:szCs w:val="24"/>
        </w:rPr>
        <w:t xml:space="preserve">that </w:t>
      </w:r>
      <w:r w:rsidR="008D1B1D">
        <w:rPr>
          <w:sz w:val="24"/>
          <w:szCs w:val="24"/>
        </w:rPr>
        <w:t>can</w:t>
      </w:r>
      <w:r w:rsidR="004D5455">
        <w:rPr>
          <w:sz w:val="24"/>
          <w:szCs w:val="24"/>
        </w:rPr>
        <w:t xml:space="preserve"> </w:t>
      </w:r>
      <w:r w:rsidRPr="00847B87">
        <w:rPr>
          <w:sz w:val="24"/>
          <w:szCs w:val="24"/>
          <w:u w:val="single"/>
        </w:rPr>
        <w:t>pull</w:t>
      </w:r>
      <w:r w:rsidRPr="006A0882">
        <w:rPr>
          <w:sz w:val="24"/>
          <w:szCs w:val="24"/>
        </w:rPr>
        <w:t xml:space="preserve"> </w:t>
      </w:r>
      <w:r w:rsidR="00B84223" w:rsidRPr="006A0882">
        <w:rPr>
          <w:sz w:val="24"/>
          <w:szCs w:val="24"/>
        </w:rPr>
        <w:t>you</w:t>
      </w:r>
      <w:r w:rsidRPr="006A0882">
        <w:rPr>
          <w:sz w:val="24"/>
          <w:szCs w:val="24"/>
        </w:rPr>
        <w:t xml:space="preserve"> out of rivalry</w:t>
      </w:r>
      <w:r w:rsidR="004D5455">
        <w:rPr>
          <w:sz w:val="24"/>
          <w:szCs w:val="24"/>
        </w:rPr>
        <w:t xml:space="preserve"> </w:t>
      </w:r>
      <w:r w:rsidRPr="006A0882">
        <w:rPr>
          <w:sz w:val="24"/>
          <w:szCs w:val="24"/>
        </w:rPr>
        <w:t xml:space="preserve">and </w:t>
      </w:r>
      <w:r w:rsidRPr="00847B87">
        <w:rPr>
          <w:sz w:val="24"/>
          <w:szCs w:val="24"/>
          <w:u w:val="single"/>
        </w:rPr>
        <w:t>protect</w:t>
      </w:r>
      <w:r w:rsidRPr="006A0882">
        <w:rPr>
          <w:sz w:val="24"/>
          <w:szCs w:val="24"/>
        </w:rPr>
        <w:t xml:space="preserve"> </w:t>
      </w:r>
      <w:r w:rsidR="00B84223" w:rsidRPr="006A0882">
        <w:rPr>
          <w:sz w:val="24"/>
          <w:szCs w:val="24"/>
        </w:rPr>
        <w:t>you</w:t>
      </w:r>
      <w:r w:rsidRPr="006A0882">
        <w:rPr>
          <w:sz w:val="24"/>
          <w:szCs w:val="24"/>
        </w:rPr>
        <w:t xml:space="preserve"> from </w:t>
      </w:r>
      <w:r w:rsidR="004D5455" w:rsidRPr="006A0882">
        <w:rPr>
          <w:sz w:val="24"/>
          <w:szCs w:val="24"/>
        </w:rPr>
        <w:t>joining the</w:t>
      </w:r>
      <w:r w:rsidR="00400F21" w:rsidRPr="006A0882">
        <w:rPr>
          <w:sz w:val="24"/>
          <w:szCs w:val="24"/>
        </w:rPr>
        <w:t xml:space="preserve"> world’s </w:t>
      </w:r>
      <w:r w:rsidR="00B84223" w:rsidRPr="006A0882">
        <w:rPr>
          <w:sz w:val="24"/>
          <w:szCs w:val="24"/>
        </w:rPr>
        <w:t>strife:</w:t>
      </w:r>
    </w:p>
    <w:p w:rsidR="00812B1C" w:rsidRPr="006A0882" w:rsidRDefault="00812B1C" w:rsidP="00F90F38">
      <w:pPr>
        <w:ind w:left="720"/>
        <w:rPr>
          <w:i/>
          <w:sz w:val="24"/>
          <w:szCs w:val="24"/>
        </w:rPr>
      </w:pPr>
      <w:r w:rsidRPr="006A0882">
        <w:rPr>
          <w:i/>
          <w:sz w:val="24"/>
          <w:szCs w:val="24"/>
        </w:rPr>
        <w:t xml:space="preserve">Whoever loves father or mother more than me is not worthy of me; and whoever loves son or daughter more than me is not worthy of me; and whoever does not take up the cross and follow me is not worthy of me.  </w:t>
      </w:r>
    </w:p>
    <w:p w:rsidR="005B54EF" w:rsidRPr="006A0882" w:rsidRDefault="00847B87" w:rsidP="00F90F38">
      <w:pPr>
        <w:rPr>
          <w:sz w:val="24"/>
          <w:szCs w:val="24"/>
        </w:rPr>
      </w:pPr>
      <w:r>
        <w:rPr>
          <w:sz w:val="24"/>
          <w:szCs w:val="24"/>
        </w:rPr>
        <w:t>Lose your</w:t>
      </w:r>
      <w:r w:rsidR="000123B6">
        <w:rPr>
          <w:sz w:val="24"/>
          <w:szCs w:val="24"/>
        </w:rPr>
        <w:t xml:space="preserve"> life for the sake of Jesus </w:t>
      </w:r>
      <w:r>
        <w:rPr>
          <w:sz w:val="24"/>
          <w:szCs w:val="24"/>
        </w:rPr>
        <w:t xml:space="preserve">and the world </w:t>
      </w:r>
      <w:r w:rsidR="000123B6">
        <w:rPr>
          <w:sz w:val="24"/>
          <w:szCs w:val="24"/>
        </w:rPr>
        <w:t>and find it</w:t>
      </w:r>
      <w:r w:rsidR="00B84223" w:rsidRPr="006A0882">
        <w:rPr>
          <w:sz w:val="24"/>
          <w:szCs w:val="24"/>
        </w:rPr>
        <w:t xml:space="preserve">.  </w:t>
      </w:r>
      <w:r w:rsidR="008D1B1D">
        <w:rPr>
          <w:sz w:val="24"/>
          <w:szCs w:val="24"/>
        </w:rPr>
        <w:t xml:space="preserve">Do it for your children and grandchildren.  </w:t>
      </w:r>
      <w:r w:rsidR="00B84223" w:rsidRPr="006A0882">
        <w:rPr>
          <w:sz w:val="24"/>
          <w:szCs w:val="24"/>
        </w:rPr>
        <w:t>Amen.</w:t>
      </w:r>
    </w:p>
    <w:sectPr w:rsidR="005B54EF" w:rsidRPr="006A088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474" w:rsidRDefault="00FA5474" w:rsidP="006A0882">
      <w:pPr>
        <w:spacing w:after="0" w:line="240" w:lineRule="auto"/>
      </w:pPr>
      <w:r>
        <w:separator/>
      </w:r>
    </w:p>
  </w:endnote>
  <w:endnote w:type="continuationSeparator" w:id="0">
    <w:p w:rsidR="00FA5474" w:rsidRDefault="00FA5474" w:rsidP="006A0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823237"/>
      <w:docPartObj>
        <w:docPartGallery w:val="Page Numbers (Bottom of Page)"/>
        <w:docPartUnique/>
      </w:docPartObj>
    </w:sdtPr>
    <w:sdtEndPr/>
    <w:sdtContent>
      <w:sdt>
        <w:sdtPr>
          <w:id w:val="-1669238322"/>
          <w:docPartObj>
            <w:docPartGallery w:val="Page Numbers (Top of Page)"/>
            <w:docPartUnique/>
          </w:docPartObj>
        </w:sdtPr>
        <w:sdtEndPr/>
        <w:sdtContent>
          <w:p w:rsidR="006A0882" w:rsidRDefault="006A0882" w:rsidP="006A0882">
            <w:pPr>
              <w:pStyle w:val="Footer"/>
              <w:spacing w:line="360" w:lineRule="auto"/>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E70C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E70C6">
              <w:rPr>
                <w:b/>
                <w:bCs/>
                <w:noProof/>
              </w:rPr>
              <w:t>3</w:t>
            </w:r>
            <w:r>
              <w:rPr>
                <w:b/>
                <w:bCs/>
                <w:sz w:val="24"/>
                <w:szCs w:val="24"/>
              </w:rPr>
              <w:fldChar w:fldCharType="end"/>
            </w:r>
          </w:p>
        </w:sdtContent>
      </w:sdt>
    </w:sdtContent>
  </w:sdt>
  <w:p w:rsidR="006A0882" w:rsidRDefault="006A08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474" w:rsidRDefault="00FA5474" w:rsidP="006A0882">
      <w:pPr>
        <w:spacing w:after="0" w:line="240" w:lineRule="auto"/>
      </w:pPr>
      <w:r>
        <w:separator/>
      </w:r>
    </w:p>
  </w:footnote>
  <w:footnote w:type="continuationSeparator" w:id="0">
    <w:p w:rsidR="00FA5474" w:rsidRDefault="00FA5474" w:rsidP="006A08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224"/>
    <w:rsid w:val="000123B6"/>
    <w:rsid w:val="00073034"/>
    <w:rsid w:val="000B1B38"/>
    <w:rsid w:val="000E0C38"/>
    <w:rsid w:val="001235D6"/>
    <w:rsid w:val="00152D0C"/>
    <w:rsid w:val="0017258F"/>
    <w:rsid w:val="001D0C37"/>
    <w:rsid w:val="001E2C5B"/>
    <w:rsid w:val="00241CC1"/>
    <w:rsid w:val="002C43A6"/>
    <w:rsid w:val="003A330E"/>
    <w:rsid w:val="003C0F9B"/>
    <w:rsid w:val="00400F21"/>
    <w:rsid w:val="00430DFD"/>
    <w:rsid w:val="004A26F4"/>
    <w:rsid w:val="004D5455"/>
    <w:rsid w:val="004E5E98"/>
    <w:rsid w:val="005433FC"/>
    <w:rsid w:val="00576005"/>
    <w:rsid w:val="005A7395"/>
    <w:rsid w:val="005B54EF"/>
    <w:rsid w:val="005D28EA"/>
    <w:rsid w:val="005E2262"/>
    <w:rsid w:val="006930D2"/>
    <w:rsid w:val="006A0882"/>
    <w:rsid w:val="006B238D"/>
    <w:rsid w:val="006D654D"/>
    <w:rsid w:val="00705BAF"/>
    <w:rsid w:val="0073766A"/>
    <w:rsid w:val="007474D9"/>
    <w:rsid w:val="00775B27"/>
    <w:rsid w:val="007A735A"/>
    <w:rsid w:val="00812B1C"/>
    <w:rsid w:val="00825E2C"/>
    <w:rsid w:val="0084525A"/>
    <w:rsid w:val="00847B87"/>
    <w:rsid w:val="008502EB"/>
    <w:rsid w:val="00853319"/>
    <w:rsid w:val="008833B1"/>
    <w:rsid w:val="008B149F"/>
    <w:rsid w:val="008D1B1D"/>
    <w:rsid w:val="008F0224"/>
    <w:rsid w:val="00A017C4"/>
    <w:rsid w:val="00A07D74"/>
    <w:rsid w:val="00B016F6"/>
    <w:rsid w:val="00B111B6"/>
    <w:rsid w:val="00B17BD4"/>
    <w:rsid w:val="00B50C29"/>
    <w:rsid w:val="00B7674B"/>
    <w:rsid w:val="00B84223"/>
    <w:rsid w:val="00C711D6"/>
    <w:rsid w:val="00C95401"/>
    <w:rsid w:val="00CE5533"/>
    <w:rsid w:val="00CE70C6"/>
    <w:rsid w:val="00D67AC7"/>
    <w:rsid w:val="00D97645"/>
    <w:rsid w:val="00DE3DD4"/>
    <w:rsid w:val="00E9074F"/>
    <w:rsid w:val="00E93504"/>
    <w:rsid w:val="00EB6AB8"/>
    <w:rsid w:val="00F80CD3"/>
    <w:rsid w:val="00F90F38"/>
    <w:rsid w:val="00FA5474"/>
    <w:rsid w:val="00FC531E"/>
    <w:rsid w:val="00FD7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8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882"/>
  </w:style>
  <w:style w:type="paragraph" w:styleId="Footer">
    <w:name w:val="footer"/>
    <w:basedOn w:val="Normal"/>
    <w:link w:val="FooterChar"/>
    <w:uiPriority w:val="99"/>
    <w:unhideWhenUsed/>
    <w:rsid w:val="006A08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8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8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882"/>
  </w:style>
  <w:style w:type="paragraph" w:styleId="Footer">
    <w:name w:val="footer"/>
    <w:basedOn w:val="Normal"/>
    <w:link w:val="FooterChar"/>
    <w:uiPriority w:val="99"/>
    <w:unhideWhenUsed/>
    <w:rsid w:val="006A08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1143</Words>
  <Characters>6517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dc:description/>
  <cp:lastModifiedBy>Tom</cp:lastModifiedBy>
  <cp:revision>5</cp:revision>
  <cp:lastPrinted>2014-06-23T03:02:00Z</cp:lastPrinted>
  <dcterms:created xsi:type="dcterms:W3CDTF">2014-06-22T00:01:00Z</dcterms:created>
  <dcterms:modified xsi:type="dcterms:W3CDTF">2014-06-23T03:33:00Z</dcterms:modified>
</cp:coreProperties>
</file>